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32D85E">
      <w:pPr>
        <w:jc w:val="center"/>
        <w:rPr>
          <w:rFonts w:ascii="宋体" w:hAnsi="宋体" w:eastAsia="宋体"/>
          <w:b/>
          <w:sz w:val="24"/>
        </w:rPr>
      </w:pPr>
    </w:p>
    <w:p w14:paraId="1F3910E7">
      <w:pPr>
        <w:jc w:val="center"/>
      </w:pPr>
      <w:r>
        <w:rPr>
          <w:rFonts w:ascii="宋体" w:hAnsi="宋体" w:eastAsia="宋体"/>
          <w:b/>
          <w:sz w:val="24"/>
        </w:rPr>
        <w:t>中华茶艺技能大赛理论测试</w:t>
      </w:r>
    </w:p>
    <w:p w14:paraId="5E66EAAB">
      <w:r>
        <w:rPr>
          <w:rFonts w:ascii="宋体" w:hAnsi="宋体" w:eastAsia="宋体"/>
          <w:b/>
          <w:sz w:val="24"/>
        </w:rPr>
        <w:t>一、单选题（只有一个选项是正确的，多选、错选、不选均不得分）</w:t>
      </w:r>
    </w:p>
    <w:p w14:paraId="485735C6">
      <w:r>
        <w:rPr>
          <w:rFonts w:ascii="宋体" w:hAnsi="宋体" w:eastAsia="宋体"/>
          <w:b w:val="0"/>
          <w:sz w:val="24"/>
        </w:rPr>
        <w:t>1.下列（  ）井水，水质较差，不适宜泡茶。</w:t>
      </w:r>
    </w:p>
    <w:p w14:paraId="7940282B">
      <w:r>
        <w:rPr>
          <w:rFonts w:ascii="宋体" w:hAnsi="宋体" w:eastAsia="宋体"/>
          <w:b w:val="0"/>
          <w:sz w:val="24"/>
        </w:rPr>
        <w:t>A.柳毅井</w:t>
      </w:r>
    </w:p>
    <w:p w14:paraId="6B968119">
      <w:r>
        <w:rPr>
          <w:rFonts w:ascii="宋体" w:hAnsi="宋体" w:eastAsia="宋体"/>
          <w:b w:val="0"/>
          <w:sz w:val="24"/>
        </w:rPr>
        <w:t>B.文君井</w:t>
      </w:r>
    </w:p>
    <w:p w14:paraId="122618D1">
      <w:r>
        <w:rPr>
          <w:rFonts w:ascii="宋体" w:hAnsi="宋体" w:eastAsia="宋体"/>
          <w:b w:val="0"/>
          <w:sz w:val="24"/>
        </w:rPr>
        <w:t>C.城内井</w:t>
      </w:r>
    </w:p>
    <w:p w14:paraId="6FBEB0D8">
      <w:r>
        <w:rPr>
          <w:rFonts w:ascii="宋体" w:hAnsi="宋体" w:eastAsia="宋体"/>
          <w:b w:val="0"/>
          <w:sz w:val="24"/>
        </w:rPr>
        <w:t>D.薛涛井</w:t>
      </w:r>
    </w:p>
    <w:p w14:paraId="27D56F1A">
      <w:r>
        <w:rPr>
          <w:rFonts w:ascii="宋体" w:hAnsi="宋体" w:eastAsia="宋体"/>
          <w:b w:val="0"/>
          <w:sz w:val="24"/>
        </w:rPr>
        <w:t>答案：C</w:t>
      </w:r>
    </w:p>
    <w:p w14:paraId="2F49A002">
      <w:r>
        <w:rPr>
          <w:rFonts w:ascii="宋体" w:hAnsi="宋体" w:eastAsia="宋体"/>
          <w:b w:val="0"/>
          <w:sz w:val="24"/>
        </w:rPr>
        <w:t>2.（  ）创制了饰面精美、品质精绝、外观精巧的小龙团凤饼，并撰写了《茶录》二卷。</w:t>
      </w:r>
    </w:p>
    <w:p w14:paraId="4366C05C">
      <w:r>
        <w:rPr>
          <w:rFonts w:ascii="宋体" w:hAnsi="宋体" w:eastAsia="宋体"/>
          <w:b w:val="0"/>
          <w:sz w:val="24"/>
        </w:rPr>
        <w:t>A.蔡襄</w:t>
      </w:r>
    </w:p>
    <w:p w14:paraId="5E4E599C">
      <w:r>
        <w:rPr>
          <w:rFonts w:ascii="宋体" w:hAnsi="宋体" w:eastAsia="宋体"/>
          <w:b w:val="0"/>
          <w:sz w:val="24"/>
        </w:rPr>
        <w:t>B.丁谓</w:t>
      </w:r>
    </w:p>
    <w:p w14:paraId="38490570">
      <w:r>
        <w:rPr>
          <w:rFonts w:ascii="宋体" w:hAnsi="宋体" w:eastAsia="宋体"/>
          <w:b w:val="0"/>
          <w:sz w:val="24"/>
        </w:rPr>
        <w:t>C.周绛公</w:t>
      </w:r>
    </w:p>
    <w:p w14:paraId="07BC6942">
      <w:r>
        <w:rPr>
          <w:rFonts w:ascii="宋体" w:hAnsi="宋体" w:eastAsia="宋体"/>
          <w:b w:val="0"/>
          <w:sz w:val="24"/>
        </w:rPr>
        <w:t>D.赵汝砺</w:t>
      </w:r>
    </w:p>
    <w:p w14:paraId="54358143">
      <w:r>
        <w:rPr>
          <w:rFonts w:ascii="宋体" w:hAnsi="宋体" w:eastAsia="宋体"/>
          <w:b w:val="0"/>
          <w:sz w:val="24"/>
        </w:rPr>
        <w:t>答案：A</w:t>
      </w:r>
    </w:p>
    <w:p w14:paraId="24017155">
      <w:r>
        <w:rPr>
          <w:rFonts w:ascii="宋体" w:hAnsi="宋体" w:eastAsia="宋体"/>
          <w:b w:val="0"/>
          <w:sz w:val="24"/>
        </w:rPr>
        <w:t>3.（  ）顾客的注意力容易转移、忍耐力较差，喜欢与人交谈，感情丰富但不深刻稳定，极易让人产生“见面熟”的感觉。</w:t>
      </w:r>
    </w:p>
    <w:p w14:paraId="5B4E721B">
      <w:r>
        <w:rPr>
          <w:rFonts w:ascii="宋体" w:hAnsi="宋体" w:eastAsia="宋体"/>
          <w:b w:val="0"/>
          <w:sz w:val="24"/>
        </w:rPr>
        <w:t>A.兴奋型</w:t>
      </w:r>
    </w:p>
    <w:p w14:paraId="3B94FAE5">
      <w:r>
        <w:rPr>
          <w:rFonts w:ascii="宋体" w:hAnsi="宋体" w:eastAsia="宋体"/>
          <w:b w:val="0"/>
          <w:sz w:val="24"/>
        </w:rPr>
        <w:t>B.活泼型</w:t>
      </w:r>
    </w:p>
    <w:p w14:paraId="6E6927EC">
      <w:r>
        <w:rPr>
          <w:rFonts w:ascii="宋体" w:hAnsi="宋体" w:eastAsia="宋体"/>
          <w:b w:val="0"/>
          <w:sz w:val="24"/>
        </w:rPr>
        <w:t>C.安静型</w:t>
      </w:r>
    </w:p>
    <w:p w14:paraId="0985F703">
      <w:r>
        <w:rPr>
          <w:rFonts w:ascii="宋体" w:hAnsi="宋体" w:eastAsia="宋体"/>
          <w:b w:val="0"/>
          <w:sz w:val="24"/>
        </w:rPr>
        <w:t>D.抑制型</w:t>
      </w:r>
    </w:p>
    <w:p w14:paraId="04993710">
      <w:r>
        <w:rPr>
          <w:rFonts w:ascii="宋体" w:hAnsi="宋体" w:eastAsia="宋体"/>
          <w:b w:val="0"/>
          <w:sz w:val="24"/>
        </w:rPr>
        <w:t>答案：B</w:t>
      </w:r>
    </w:p>
    <w:p w14:paraId="61BF218F">
      <w:r>
        <w:rPr>
          <w:rFonts w:ascii="宋体" w:hAnsi="宋体" w:eastAsia="宋体"/>
          <w:b w:val="0"/>
          <w:sz w:val="24"/>
        </w:rPr>
        <w:t>4.红茶的呈味物质，茶褐素会使（  ），它的含量增多对品质不利。</w:t>
      </w:r>
    </w:p>
    <w:p w14:paraId="2AE0E706">
      <w:r>
        <w:rPr>
          <w:rFonts w:ascii="宋体" w:hAnsi="宋体" w:eastAsia="宋体"/>
          <w:b w:val="0"/>
          <w:sz w:val="24"/>
        </w:rPr>
        <w:t>A.茶汤发红，叶底暗褐</w:t>
      </w:r>
    </w:p>
    <w:p w14:paraId="679388B2">
      <w:r>
        <w:rPr>
          <w:rFonts w:ascii="宋体" w:hAnsi="宋体" w:eastAsia="宋体"/>
          <w:b w:val="0"/>
          <w:sz w:val="24"/>
        </w:rPr>
        <w:t>B.茶汤红亮，叶底暗褐</w:t>
      </w:r>
    </w:p>
    <w:p w14:paraId="5B4510B6">
      <w:r>
        <w:rPr>
          <w:rFonts w:ascii="宋体" w:hAnsi="宋体" w:eastAsia="宋体"/>
          <w:b w:val="0"/>
          <w:sz w:val="24"/>
        </w:rPr>
        <w:t>C.茶汤发暗，叶底暗褐</w:t>
      </w:r>
    </w:p>
    <w:p w14:paraId="3FF6A8D9">
      <w:r>
        <w:rPr>
          <w:rFonts w:ascii="宋体" w:hAnsi="宋体" w:eastAsia="宋体"/>
          <w:b w:val="0"/>
          <w:sz w:val="24"/>
        </w:rPr>
        <w:t>D.茶汤发红，叶底红亮</w:t>
      </w:r>
    </w:p>
    <w:p w14:paraId="0F06BC68">
      <w:r>
        <w:rPr>
          <w:rFonts w:ascii="宋体" w:hAnsi="宋体" w:eastAsia="宋体"/>
          <w:b w:val="0"/>
          <w:sz w:val="24"/>
        </w:rPr>
        <w:t>答案：C</w:t>
      </w:r>
    </w:p>
    <w:p w14:paraId="14C3693D">
      <w:r>
        <w:rPr>
          <w:rFonts w:ascii="宋体" w:hAnsi="宋体" w:eastAsia="宋体"/>
          <w:b w:val="0"/>
          <w:sz w:val="24"/>
        </w:rPr>
        <w:t>5.在味觉的感受中，舌头各部位的味蕾对不同滋味的感受不一样，（  ）易感受苦味。</w:t>
      </w:r>
    </w:p>
    <w:p w14:paraId="15B944EE">
      <w:r>
        <w:rPr>
          <w:rFonts w:ascii="宋体" w:hAnsi="宋体" w:eastAsia="宋体"/>
          <w:b w:val="0"/>
          <w:sz w:val="24"/>
        </w:rPr>
        <w:t>A.舌尖</w:t>
      </w:r>
    </w:p>
    <w:p w14:paraId="0F66DA9B">
      <w:r>
        <w:rPr>
          <w:rFonts w:ascii="宋体" w:hAnsi="宋体" w:eastAsia="宋体"/>
          <w:b w:val="0"/>
          <w:sz w:val="24"/>
        </w:rPr>
        <w:t>B.舌心</w:t>
      </w:r>
    </w:p>
    <w:p w14:paraId="63C702E0">
      <w:r>
        <w:rPr>
          <w:rFonts w:ascii="宋体" w:hAnsi="宋体" w:eastAsia="宋体"/>
          <w:b w:val="0"/>
          <w:sz w:val="24"/>
        </w:rPr>
        <w:t>C.舌根</w:t>
      </w:r>
    </w:p>
    <w:p w14:paraId="20042DF6">
      <w:r>
        <w:rPr>
          <w:rFonts w:ascii="宋体" w:hAnsi="宋体" w:eastAsia="宋体"/>
          <w:b w:val="0"/>
          <w:sz w:val="24"/>
        </w:rPr>
        <w:t>D.舌两侧</w:t>
      </w:r>
    </w:p>
    <w:p w14:paraId="3007BB1A">
      <w:r>
        <w:rPr>
          <w:rFonts w:ascii="宋体" w:hAnsi="宋体" w:eastAsia="宋体"/>
          <w:b w:val="0"/>
          <w:sz w:val="24"/>
        </w:rPr>
        <w:t>答案：C</w:t>
      </w:r>
    </w:p>
    <w:p w14:paraId="2DD83392">
      <w:r>
        <w:rPr>
          <w:rFonts w:ascii="宋体" w:hAnsi="宋体" w:eastAsia="宋体"/>
          <w:b w:val="0"/>
          <w:sz w:val="24"/>
        </w:rPr>
        <w:t>6.店长要负责管理专柜的（  ），监督考核员工的工作表现。</w:t>
      </w:r>
    </w:p>
    <w:p w14:paraId="2D3B0435">
      <w:r>
        <w:rPr>
          <w:rFonts w:ascii="宋体" w:hAnsi="宋体" w:eastAsia="宋体"/>
          <w:b w:val="0"/>
          <w:sz w:val="24"/>
        </w:rPr>
        <w:t>A.日常工作</w:t>
      </w:r>
    </w:p>
    <w:p w14:paraId="678E80E2">
      <w:r>
        <w:rPr>
          <w:rFonts w:ascii="宋体" w:hAnsi="宋体" w:eastAsia="宋体"/>
          <w:b w:val="0"/>
          <w:sz w:val="24"/>
        </w:rPr>
        <w:t>B.重要工作</w:t>
      </w:r>
    </w:p>
    <w:p w14:paraId="09D6EDA9">
      <w:r>
        <w:rPr>
          <w:rFonts w:ascii="宋体" w:hAnsi="宋体" w:eastAsia="宋体"/>
          <w:b w:val="0"/>
          <w:sz w:val="24"/>
        </w:rPr>
        <w:t>C.量化考评</w:t>
      </w:r>
    </w:p>
    <w:p w14:paraId="5DA2F47E">
      <w:r>
        <w:rPr>
          <w:rFonts w:ascii="宋体" w:hAnsi="宋体" w:eastAsia="宋体"/>
          <w:b w:val="0"/>
          <w:sz w:val="24"/>
        </w:rPr>
        <w:t>D.一切工作</w:t>
      </w:r>
    </w:p>
    <w:p w14:paraId="0A682127">
      <w:r>
        <w:rPr>
          <w:rFonts w:ascii="宋体" w:hAnsi="宋体" w:eastAsia="宋体"/>
          <w:b w:val="0"/>
          <w:sz w:val="24"/>
        </w:rPr>
        <w:t>答案：A</w:t>
      </w:r>
    </w:p>
    <w:p w14:paraId="673C2FA5">
      <w:r>
        <w:rPr>
          <w:rFonts w:ascii="宋体" w:hAnsi="宋体" w:eastAsia="宋体"/>
          <w:b w:val="0"/>
          <w:sz w:val="24"/>
        </w:rPr>
        <w:t>7.（  ）茶具具有坯质致密透明，上釉、成陶火度高，无吸水性，音清而韵长等特点。</w:t>
      </w:r>
    </w:p>
    <w:p w14:paraId="0059DA37">
      <w:r>
        <w:rPr>
          <w:rFonts w:ascii="宋体" w:hAnsi="宋体" w:eastAsia="宋体"/>
          <w:b w:val="0"/>
          <w:sz w:val="24"/>
        </w:rPr>
        <w:t>A.青瓷</w:t>
      </w:r>
    </w:p>
    <w:p w14:paraId="5BC5BDB6">
      <w:r>
        <w:rPr>
          <w:rFonts w:ascii="宋体" w:hAnsi="宋体" w:eastAsia="宋体"/>
          <w:b w:val="0"/>
          <w:sz w:val="24"/>
        </w:rPr>
        <w:t>B.白瓷</w:t>
      </w:r>
    </w:p>
    <w:p w14:paraId="2E14B651">
      <w:r>
        <w:rPr>
          <w:rFonts w:ascii="宋体" w:hAnsi="宋体" w:eastAsia="宋体"/>
          <w:b w:val="0"/>
          <w:sz w:val="24"/>
        </w:rPr>
        <w:t>C.黑瓷</w:t>
      </w:r>
    </w:p>
    <w:p w14:paraId="34A7CD91">
      <w:r>
        <w:rPr>
          <w:rFonts w:ascii="宋体" w:hAnsi="宋体" w:eastAsia="宋体"/>
          <w:b w:val="0"/>
          <w:sz w:val="24"/>
        </w:rPr>
        <w:t>D.彩瓷</w:t>
      </w:r>
    </w:p>
    <w:p w14:paraId="6C55C990">
      <w:r>
        <w:rPr>
          <w:rFonts w:ascii="宋体" w:hAnsi="宋体" w:eastAsia="宋体"/>
          <w:b w:val="0"/>
          <w:sz w:val="24"/>
        </w:rPr>
        <w:t>答案：B</w:t>
      </w:r>
    </w:p>
    <w:p w14:paraId="6649837C">
      <w:r>
        <w:rPr>
          <w:rFonts w:ascii="宋体" w:hAnsi="宋体" w:eastAsia="宋体"/>
          <w:b w:val="0"/>
          <w:sz w:val="24"/>
        </w:rPr>
        <w:t>8.国内商品茶标准可分为四大类，如企业标准（QB）；除此之外下列（  ）不属于该分类。</w:t>
      </w:r>
    </w:p>
    <w:p w14:paraId="3CDAFEBE">
      <w:r>
        <w:rPr>
          <w:rFonts w:ascii="宋体" w:hAnsi="宋体" w:eastAsia="宋体"/>
          <w:b w:val="0"/>
          <w:sz w:val="24"/>
        </w:rPr>
        <w:t>A.国家标准</w:t>
      </w:r>
    </w:p>
    <w:p w14:paraId="2CE25BB1">
      <w:r>
        <w:rPr>
          <w:rFonts w:ascii="宋体" w:hAnsi="宋体" w:eastAsia="宋体"/>
          <w:b w:val="0"/>
          <w:sz w:val="24"/>
        </w:rPr>
        <w:t>B.行业标准</w:t>
      </w:r>
    </w:p>
    <w:p w14:paraId="6482FEEB">
      <w:r>
        <w:rPr>
          <w:rFonts w:ascii="宋体" w:hAnsi="宋体" w:eastAsia="宋体"/>
          <w:b w:val="0"/>
          <w:sz w:val="24"/>
        </w:rPr>
        <w:t>C.出口商品茶标准</w:t>
      </w:r>
    </w:p>
    <w:p w14:paraId="74F5EFCD">
      <w:r>
        <w:rPr>
          <w:rFonts w:ascii="宋体" w:hAnsi="宋体" w:eastAsia="宋体"/>
          <w:b w:val="0"/>
          <w:sz w:val="24"/>
        </w:rPr>
        <w:t>D.地方标准</w:t>
      </w:r>
    </w:p>
    <w:p w14:paraId="3F75DEB2">
      <w:r>
        <w:rPr>
          <w:rFonts w:ascii="宋体" w:hAnsi="宋体" w:eastAsia="宋体"/>
          <w:b w:val="0"/>
          <w:sz w:val="24"/>
        </w:rPr>
        <w:t>答案：C</w:t>
      </w:r>
    </w:p>
    <w:p w14:paraId="475DD444">
      <w:r>
        <w:rPr>
          <w:rFonts w:ascii="宋体" w:hAnsi="宋体" w:eastAsia="宋体"/>
          <w:b w:val="0"/>
          <w:sz w:val="24"/>
        </w:rPr>
        <w:t>9.红茶的呈味物质，茶黄素是茶汤（  ）的决定性成分。</w:t>
      </w:r>
    </w:p>
    <w:p w14:paraId="2044BEC7">
      <w:r>
        <w:rPr>
          <w:rFonts w:ascii="宋体" w:hAnsi="宋体" w:eastAsia="宋体"/>
          <w:b w:val="0"/>
          <w:sz w:val="24"/>
        </w:rPr>
        <w:t>A.刺激性和鲜爽度</w:t>
      </w:r>
    </w:p>
    <w:p w14:paraId="36B168B0">
      <w:r>
        <w:rPr>
          <w:rFonts w:ascii="宋体" w:hAnsi="宋体" w:eastAsia="宋体"/>
          <w:b w:val="0"/>
          <w:sz w:val="24"/>
        </w:rPr>
        <w:t>B.浓醇和鲜爽度</w:t>
      </w:r>
    </w:p>
    <w:p w14:paraId="1EAACCA5">
      <w:r>
        <w:rPr>
          <w:rFonts w:ascii="宋体" w:hAnsi="宋体" w:eastAsia="宋体"/>
          <w:b w:val="0"/>
          <w:sz w:val="24"/>
        </w:rPr>
        <w:t>C.刺激性和醇厚度</w:t>
      </w:r>
    </w:p>
    <w:p w14:paraId="1294DB70">
      <w:r>
        <w:rPr>
          <w:rFonts w:ascii="宋体" w:hAnsi="宋体" w:eastAsia="宋体"/>
          <w:b w:val="0"/>
          <w:sz w:val="24"/>
        </w:rPr>
        <w:t>D.刺激性和甘鲜度</w:t>
      </w:r>
    </w:p>
    <w:p w14:paraId="1E27FB01">
      <w:r>
        <w:rPr>
          <w:rFonts w:ascii="宋体" w:hAnsi="宋体" w:eastAsia="宋体"/>
          <w:b w:val="0"/>
          <w:sz w:val="24"/>
        </w:rPr>
        <w:t>答案：A</w:t>
      </w:r>
    </w:p>
    <w:p w14:paraId="5B590940">
      <w:r>
        <w:rPr>
          <w:rFonts w:ascii="宋体" w:hAnsi="宋体" w:eastAsia="宋体"/>
          <w:b w:val="0"/>
          <w:sz w:val="24"/>
        </w:rPr>
        <w:t>10.在茶艺的接待服务中，遇到宾客提出的无理要求时，（  ）最为妥当。</w:t>
      </w:r>
    </w:p>
    <w:p w14:paraId="42516355">
      <w:r>
        <w:rPr>
          <w:rFonts w:ascii="宋体" w:hAnsi="宋体" w:eastAsia="宋体"/>
          <w:b w:val="0"/>
          <w:sz w:val="24"/>
        </w:rPr>
        <w:t>A.坚持要宾客对无理的要求道歉</w:t>
      </w:r>
    </w:p>
    <w:p w14:paraId="328B8D49">
      <w:r>
        <w:rPr>
          <w:rFonts w:ascii="宋体" w:hAnsi="宋体" w:eastAsia="宋体"/>
          <w:b w:val="0"/>
          <w:sz w:val="24"/>
        </w:rPr>
        <w:t>B.从宾客处迅速离开，将问题提交给领班或经理处理</w:t>
      </w:r>
    </w:p>
    <w:p w14:paraId="39045C64">
      <w:r>
        <w:rPr>
          <w:rFonts w:ascii="宋体" w:hAnsi="宋体" w:eastAsia="宋体"/>
          <w:b w:val="0"/>
          <w:sz w:val="24"/>
        </w:rPr>
        <w:t>C.耐心加以解释，婉转地转移话题</w:t>
      </w:r>
    </w:p>
    <w:p w14:paraId="6D147CBA">
      <w:r>
        <w:rPr>
          <w:rFonts w:ascii="宋体" w:hAnsi="宋体" w:eastAsia="宋体"/>
          <w:b w:val="0"/>
          <w:sz w:val="24"/>
        </w:rPr>
        <w:t>D.只要宾客的要求对经营有利可图，就尽可能地满足</w:t>
      </w:r>
    </w:p>
    <w:p w14:paraId="6D332105">
      <w:r>
        <w:rPr>
          <w:rFonts w:ascii="宋体" w:hAnsi="宋体" w:eastAsia="宋体"/>
          <w:b w:val="0"/>
          <w:sz w:val="24"/>
        </w:rPr>
        <w:t>答案：C</w:t>
      </w:r>
    </w:p>
    <w:p w14:paraId="36B47B94">
      <w:r>
        <w:rPr>
          <w:rFonts w:ascii="宋体" w:hAnsi="宋体" w:eastAsia="宋体"/>
          <w:b w:val="0"/>
          <w:sz w:val="24"/>
        </w:rPr>
        <w:t>11.我国现行的国家推荐性标准茶叶分类标准（GB/T30766-2014）规定了茶叶的分类原则，下列（  ）不属于该分类原则。</w:t>
      </w:r>
    </w:p>
    <w:p w14:paraId="48DB6CAC">
      <w:r>
        <w:rPr>
          <w:rFonts w:ascii="宋体" w:hAnsi="宋体" w:eastAsia="宋体"/>
          <w:b w:val="0"/>
          <w:sz w:val="24"/>
        </w:rPr>
        <w:t>A.茶树品种</w:t>
      </w:r>
    </w:p>
    <w:p w14:paraId="6DB0512E">
      <w:r>
        <w:rPr>
          <w:rFonts w:ascii="宋体" w:hAnsi="宋体" w:eastAsia="宋体"/>
          <w:b w:val="0"/>
          <w:sz w:val="24"/>
        </w:rPr>
        <w:t>B.鲜叶原料</w:t>
      </w:r>
    </w:p>
    <w:p w14:paraId="21D6E8EB">
      <w:r>
        <w:rPr>
          <w:rFonts w:ascii="宋体" w:hAnsi="宋体" w:eastAsia="宋体"/>
          <w:b w:val="0"/>
          <w:sz w:val="24"/>
        </w:rPr>
        <w:t>C.生产地域</w:t>
      </w:r>
    </w:p>
    <w:p w14:paraId="71FB673E">
      <w:r>
        <w:rPr>
          <w:rFonts w:ascii="宋体" w:hAnsi="宋体" w:eastAsia="宋体"/>
          <w:b w:val="0"/>
          <w:sz w:val="24"/>
        </w:rPr>
        <w:t>D.创制人</w:t>
      </w:r>
    </w:p>
    <w:p w14:paraId="5B56C03A">
      <w:r>
        <w:rPr>
          <w:rFonts w:ascii="宋体" w:hAnsi="宋体" w:eastAsia="宋体"/>
          <w:b w:val="0"/>
          <w:sz w:val="24"/>
        </w:rPr>
        <w:t>答案：D</w:t>
      </w:r>
    </w:p>
    <w:p w14:paraId="34FB3420">
      <w:r>
        <w:rPr>
          <w:rFonts w:ascii="宋体" w:hAnsi="宋体" w:eastAsia="宋体"/>
          <w:b w:val="0"/>
          <w:sz w:val="24"/>
        </w:rPr>
        <w:t>12.以下（  ）是乌龙茶中发酵最重的茶。</w:t>
      </w:r>
    </w:p>
    <w:p w14:paraId="46D1EF06">
      <w:r>
        <w:rPr>
          <w:rFonts w:ascii="宋体" w:hAnsi="宋体" w:eastAsia="宋体"/>
          <w:b w:val="0"/>
          <w:sz w:val="24"/>
        </w:rPr>
        <w:t>A.凤凰单丛</w:t>
      </w:r>
    </w:p>
    <w:p w14:paraId="1ECA6596">
      <w:r>
        <w:rPr>
          <w:rFonts w:ascii="宋体" w:hAnsi="宋体" w:eastAsia="宋体"/>
          <w:b w:val="0"/>
          <w:sz w:val="24"/>
        </w:rPr>
        <w:t>B.白毫乌龙茶</w:t>
      </w:r>
    </w:p>
    <w:p w14:paraId="285F9FFC">
      <w:r>
        <w:rPr>
          <w:rFonts w:ascii="宋体" w:hAnsi="宋体" w:eastAsia="宋体"/>
          <w:b w:val="0"/>
          <w:sz w:val="24"/>
        </w:rPr>
        <w:t>C.岭头单丛</w:t>
      </w:r>
    </w:p>
    <w:p w14:paraId="6A6DECB2">
      <w:r>
        <w:rPr>
          <w:rFonts w:ascii="宋体" w:hAnsi="宋体" w:eastAsia="宋体"/>
          <w:b w:val="0"/>
          <w:sz w:val="24"/>
        </w:rPr>
        <w:t>D.冻顶乌龙茶</w:t>
      </w:r>
    </w:p>
    <w:p w14:paraId="71F41915">
      <w:r>
        <w:rPr>
          <w:rFonts w:ascii="宋体" w:hAnsi="宋体" w:eastAsia="宋体"/>
          <w:b w:val="0"/>
          <w:sz w:val="24"/>
        </w:rPr>
        <w:t>答案：B</w:t>
      </w:r>
    </w:p>
    <w:p w14:paraId="24CE2A37">
      <w:r>
        <w:rPr>
          <w:rFonts w:ascii="宋体" w:hAnsi="宋体" w:eastAsia="宋体"/>
          <w:b w:val="0"/>
          <w:sz w:val="24"/>
        </w:rPr>
        <w:t>13.茶叶的保存应注意氧气的控制，维生素C的氧化及（  ）、茶红素的氧化聚合都和氧气有关。</w:t>
      </w:r>
    </w:p>
    <w:p w14:paraId="2C38C149">
      <w:r>
        <w:rPr>
          <w:rFonts w:ascii="宋体" w:hAnsi="宋体" w:eastAsia="宋体"/>
          <w:b w:val="0"/>
          <w:sz w:val="24"/>
        </w:rPr>
        <w:t>A.茶褐素</w:t>
      </w:r>
    </w:p>
    <w:p w14:paraId="65E0A929">
      <w:r>
        <w:rPr>
          <w:rFonts w:ascii="宋体" w:hAnsi="宋体" w:eastAsia="宋体"/>
          <w:b w:val="0"/>
          <w:sz w:val="24"/>
        </w:rPr>
        <w:t>B.茶黄素</w:t>
      </w:r>
    </w:p>
    <w:p w14:paraId="77738A21">
      <w:r>
        <w:rPr>
          <w:rFonts w:ascii="宋体" w:hAnsi="宋体" w:eastAsia="宋体"/>
          <w:b w:val="0"/>
          <w:sz w:val="24"/>
        </w:rPr>
        <w:t>C.维生素</w:t>
      </w:r>
    </w:p>
    <w:p w14:paraId="76BD3D5C">
      <w:r>
        <w:rPr>
          <w:rFonts w:ascii="宋体" w:hAnsi="宋体" w:eastAsia="宋体"/>
          <w:b w:val="0"/>
          <w:sz w:val="24"/>
        </w:rPr>
        <w:t>D.茶色素</w:t>
      </w:r>
    </w:p>
    <w:p w14:paraId="2CA9E02A">
      <w:r>
        <w:rPr>
          <w:rFonts w:ascii="宋体" w:hAnsi="宋体" w:eastAsia="宋体"/>
          <w:b w:val="0"/>
          <w:sz w:val="24"/>
        </w:rPr>
        <w:t>答案：B</w:t>
      </w:r>
    </w:p>
    <w:p w14:paraId="573DD1F6">
      <w:r>
        <w:rPr>
          <w:rFonts w:ascii="宋体" w:hAnsi="宋体" w:eastAsia="宋体"/>
          <w:b w:val="0"/>
          <w:sz w:val="24"/>
        </w:rPr>
        <w:t>14.以下选项不是茶艺师导购时有效争取顾客的要点的是（  ）。</w:t>
      </w:r>
    </w:p>
    <w:p w14:paraId="2211F065">
      <w:r>
        <w:rPr>
          <w:rFonts w:ascii="宋体" w:hAnsi="宋体" w:eastAsia="宋体"/>
          <w:b w:val="0"/>
          <w:sz w:val="24"/>
        </w:rPr>
        <w:t>A.必须做到观察入微，现场反应敏捷</w:t>
      </w:r>
    </w:p>
    <w:p w14:paraId="6E2D73C3">
      <w:r>
        <w:rPr>
          <w:rFonts w:ascii="宋体" w:hAnsi="宋体" w:eastAsia="宋体"/>
          <w:b w:val="0"/>
          <w:sz w:val="24"/>
        </w:rPr>
        <w:t>B.摸清顾客心理</w:t>
      </w:r>
    </w:p>
    <w:p w14:paraId="3DFF57BD">
      <w:r>
        <w:rPr>
          <w:rFonts w:ascii="宋体" w:hAnsi="宋体" w:eastAsia="宋体"/>
          <w:b w:val="0"/>
          <w:sz w:val="24"/>
        </w:rPr>
        <w:t>C.必须做到推介方式有效</w:t>
      </w:r>
    </w:p>
    <w:p w14:paraId="4D205B1E">
      <w:r>
        <w:rPr>
          <w:rFonts w:ascii="宋体" w:hAnsi="宋体" w:eastAsia="宋体"/>
          <w:b w:val="0"/>
          <w:sz w:val="24"/>
        </w:rPr>
        <w:t>D.热情好客</w:t>
      </w:r>
    </w:p>
    <w:p w14:paraId="73D0F080">
      <w:r>
        <w:rPr>
          <w:rFonts w:ascii="宋体" w:hAnsi="宋体" w:eastAsia="宋体"/>
          <w:b w:val="0"/>
          <w:sz w:val="24"/>
        </w:rPr>
        <w:t>答案：D</w:t>
      </w:r>
    </w:p>
    <w:p w14:paraId="38483502">
      <w:r>
        <w:rPr>
          <w:rFonts w:ascii="宋体" w:hAnsi="宋体" w:eastAsia="宋体"/>
          <w:b w:val="0"/>
          <w:sz w:val="24"/>
        </w:rPr>
        <w:t>15.要泡好一壶茶，需要掌握茶艺的（  ）要素。</w:t>
      </w:r>
    </w:p>
    <w:p w14:paraId="7A681672">
      <w:r>
        <w:rPr>
          <w:rFonts w:ascii="宋体" w:hAnsi="宋体" w:eastAsia="宋体"/>
          <w:b w:val="0"/>
          <w:sz w:val="24"/>
        </w:rPr>
        <w:t>A.7</w:t>
      </w:r>
    </w:p>
    <w:p w14:paraId="112EC7DC">
      <w:r>
        <w:rPr>
          <w:rFonts w:ascii="宋体" w:hAnsi="宋体" w:eastAsia="宋体"/>
          <w:b w:val="0"/>
          <w:sz w:val="24"/>
        </w:rPr>
        <w:t>B.6</w:t>
      </w:r>
    </w:p>
    <w:p w14:paraId="41CE803E">
      <w:r>
        <w:rPr>
          <w:rFonts w:ascii="宋体" w:hAnsi="宋体" w:eastAsia="宋体"/>
          <w:b w:val="0"/>
          <w:sz w:val="24"/>
        </w:rPr>
        <w:t>C.5</w:t>
      </w:r>
    </w:p>
    <w:p w14:paraId="1DC5E3A0">
      <w:r>
        <w:rPr>
          <w:rFonts w:ascii="宋体" w:hAnsi="宋体" w:eastAsia="宋体"/>
          <w:b w:val="0"/>
          <w:sz w:val="24"/>
        </w:rPr>
        <w:t>D.3</w:t>
      </w:r>
    </w:p>
    <w:p w14:paraId="1A41A30F">
      <w:r>
        <w:rPr>
          <w:rFonts w:ascii="宋体" w:hAnsi="宋体" w:eastAsia="宋体"/>
          <w:b w:val="0"/>
          <w:sz w:val="24"/>
        </w:rPr>
        <w:t>答案：D</w:t>
      </w:r>
    </w:p>
    <w:p w14:paraId="2A17AEBC">
      <w:r>
        <w:rPr>
          <w:rFonts w:ascii="宋体" w:hAnsi="宋体" w:eastAsia="宋体"/>
          <w:b w:val="0"/>
          <w:sz w:val="24"/>
        </w:rPr>
        <w:t>16.根据舌头各部分味蕾对不同味感感受能力不同，舌心最易感受（  ）。</w:t>
      </w:r>
    </w:p>
    <w:p w14:paraId="60B625DC">
      <w:r>
        <w:rPr>
          <w:rFonts w:ascii="宋体" w:hAnsi="宋体" w:eastAsia="宋体"/>
          <w:b w:val="0"/>
          <w:sz w:val="24"/>
        </w:rPr>
        <w:t>A.苦味</w:t>
      </w:r>
    </w:p>
    <w:p w14:paraId="2D3B9A93">
      <w:r>
        <w:rPr>
          <w:rFonts w:ascii="宋体" w:hAnsi="宋体" w:eastAsia="宋体"/>
          <w:b w:val="0"/>
          <w:sz w:val="24"/>
        </w:rPr>
        <w:t>B.涩味</w:t>
      </w:r>
    </w:p>
    <w:p w14:paraId="18A7BD99">
      <w:r>
        <w:rPr>
          <w:rFonts w:ascii="宋体" w:hAnsi="宋体" w:eastAsia="宋体"/>
          <w:b w:val="0"/>
          <w:sz w:val="24"/>
        </w:rPr>
        <w:t>C.咸味</w:t>
      </w:r>
    </w:p>
    <w:p w14:paraId="4C67C288">
      <w:r>
        <w:rPr>
          <w:rFonts w:ascii="宋体" w:hAnsi="宋体" w:eastAsia="宋体"/>
          <w:b w:val="0"/>
          <w:sz w:val="24"/>
        </w:rPr>
        <w:t>D.酸味</w:t>
      </w:r>
    </w:p>
    <w:p w14:paraId="49B0F6EC">
      <w:r>
        <w:rPr>
          <w:rFonts w:ascii="宋体" w:hAnsi="宋体" w:eastAsia="宋体"/>
          <w:b w:val="0"/>
          <w:sz w:val="24"/>
        </w:rPr>
        <w:t>答案：B</w:t>
      </w:r>
    </w:p>
    <w:p w14:paraId="0887C2CF">
      <w:r>
        <w:rPr>
          <w:rFonts w:ascii="宋体" w:hAnsi="宋体" w:eastAsia="宋体"/>
          <w:b w:val="0"/>
          <w:sz w:val="24"/>
        </w:rPr>
        <w:t>17.一般红茶采用初沸的水，但金骏眉宜用（  ）的水。</w:t>
      </w:r>
    </w:p>
    <w:p w14:paraId="51884762">
      <w:r>
        <w:rPr>
          <w:rFonts w:ascii="宋体" w:hAnsi="宋体" w:eastAsia="宋体"/>
          <w:b w:val="0"/>
          <w:sz w:val="24"/>
        </w:rPr>
        <w:t>A.75℃～80℃</w:t>
      </w:r>
    </w:p>
    <w:p w14:paraId="675B6334">
      <w:r>
        <w:rPr>
          <w:rFonts w:ascii="宋体" w:hAnsi="宋体" w:eastAsia="宋体"/>
          <w:b w:val="0"/>
          <w:sz w:val="24"/>
        </w:rPr>
        <w:t>B.80℃～85℃</w:t>
      </w:r>
    </w:p>
    <w:p w14:paraId="48EECB9D">
      <w:r>
        <w:rPr>
          <w:rFonts w:ascii="宋体" w:hAnsi="宋体" w:eastAsia="宋体"/>
          <w:b w:val="0"/>
          <w:sz w:val="24"/>
        </w:rPr>
        <w:t>C.85℃～90℃</w:t>
      </w:r>
    </w:p>
    <w:p w14:paraId="0CA95F38">
      <w:r>
        <w:rPr>
          <w:rFonts w:ascii="宋体" w:hAnsi="宋体" w:eastAsia="宋体"/>
          <w:b w:val="0"/>
          <w:sz w:val="24"/>
        </w:rPr>
        <w:t>D.90℃～95℃</w:t>
      </w:r>
    </w:p>
    <w:p w14:paraId="218A3C02">
      <w:r>
        <w:rPr>
          <w:rFonts w:ascii="宋体" w:hAnsi="宋体" w:eastAsia="宋体"/>
          <w:b w:val="0"/>
          <w:sz w:val="24"/>
        </w:rPr>
        <w:t>答案：B</w:t>
      </w:r>
    </w:p>
    <w:p w14:paraId="28AC7A66">
      <w:r>
        <w:rPr>
          <w:rFonts w:ascii="宋体" w:hAnsi="宋体" w:eastAsia="宋体"/>
          <w:b w:val="0"/>
          <w:sz w:val="24"/>
        </w:rPr>
        <w:t>18.制作酥油茶时，先（  ）加热，然后倒入大木桶里用力上下抽打。</w:t>
      </w:r>
    </w:p>
    <w:p w14:paraId="110ADB53">
      <w:r>
        <w:rPr>
          <w:rFonts w:ascii="宋体" w:hAnsi="宋体" w:eastAsia="宋体"/>
          <w:b w:val="0"/>
          <w:sz w:val="24"/>
        </w:rPr>
        <w:t>A.奶汁</w:t>
      </w:r>
    </w:p>
    <w:p w14:paraId="486A393C">
      <w:r>
        <w:rPr>
          <w:rFonts w:ascii="宋体" w:hAnsi="宋体" w:eastAsia="宋体"/>
          <w:b w:val="0"/>
          <w:sz w:val="24"/>
        </w:rPr>
        <w:t>B.砖茶</w:t>
      </w:r>
    </w:p>
    <w:p w14:paraId="4230A6EA">
      <w:r>
        <w:rPr>
          <w:rFonts w:ascii="宋体" w:hAnsi="宋体" w:eastAsia="宋体"/>
          <w:b w:val="0"/>
          <w:sz w:val="24"/>
        </w:rPr>
        <w:t>C.酥油</w:t>
      </w:r>
    </w:p>
    <w:p w14:paraId="61B9258A">
      <w:r>
        <w:rPr>
          <w:rFonts w:ascii="宋体" w:hAnsi="宋体" w:eastAsia="宋体"/>
          <w:b w:val="0"/>
          <w:sz w:val="24"/>
        </w:rPr>
        <w:t>D.油茶</w:t>
      </w:r>
    </w:p>
    <w:p w14:paraId="3499E253">
      <w:r>
        <w:rPr>
          <w:rFonts w:ascii="宋体" w:hAnsi="宋体" w:eastAsia="宋体"/>
          <w:b w:val="0"/>
          <w:sz w:val="24"/>
        </w:rPr>
        <w:t>答案：A</w:t>
      </w:r>
    </w:p>
    <w:p w14:paraId="70AB1225">
      <w:r>
        <w:rPr>
          <w:rFonts w:ascii="宋体" w:hAnsi="宋体" w:eastAsia="宋体"/>
          <w:b w:val="0"/>
          <w:sz w:val="24"/>
        </w:rPr>
        <w:t>19.茶树生长对土壤的要求之一是喜（  ），怕浅、瘠、硬。</w:t>
      </w:r>
    </w:p>
    <w:p w14:paraId="0B481F0B">
      <w:r>
        <w:rPr>
          <w:rFonts w:ascii="宋体" w:hAnsi="宋体" w:eastAsia="宋体"/>
          <w:b w:val="0"/>
          <w:sz w:val="24"/>
        </w:rPr>
        <w:t>A.肥、松</w:t>
      </w:r>
    </w:p>
    <w:p w14:paraId="4AF9C053">
      <w:r>
        <w:rPr>
          <w:rFonts w:ascii="宋体" w:hAnsi="宋体" w:eastAsia="宋体"/>
          <w:b w:val="0"/>
          <w:sz w:val="24"/>
        </w:rPr>
        <w:t>B.肥、软</w:t>
      </w:r>
    </w:p>
    <w:p w14:paraId="3DF57C80">
      <w:r>
        <w:rPr>
          <w:rFonts w:ascii="宋体" w:hAnsi="宋体" w:eastAsia="宋体"/>
          <w:b w:val="0"/>
          <w:sz w:val="24"/>
        </w:rPr>
        <w:t>C.深、肥、软</w:t>
      </w:r>
    </w:p>
    <w:p w14:paraId="658AC39A">
      <w:r>
        <w:rPr>
          <w:rFonts w:ascii="宋体" w:hAnsi="宋体" w:eastAsia="宋体"/>
          <w:b w:val="0"/>
          <w:sz w:val="24"/>
        </w:rPr>
        <w:t>D.深、肥、松</w:t>
      </w:r>
    </w:p>
    <w:p w14:paraId="3FF03297">
      <w:r>
        <w:rPr>
          <w:rFonts w:ascii="宋体" w:hAnsi="宋体" w:eastAsia="宋体"/>
          <w:b w:val="0"/>
          <w:sz w:val="24"/>
        </w:rPr>
        <w:t>答案：D</w:t>
      </w:r>
    </w:p>
    <w:p w14:paraId="19CED911">
      <w:r>
        <w:rPr>
          <w:rFonts w:ascii="宋体" w:hAnsi="宋体" w:eastAsia="宋体"/>
          <w:b w:val="0"/>
          <w:sz w:val="24"/>
        </w:rPr>
        <w:t>20.世界上第一部（  ）的作者是陆羽。</w:t>
      </w:r>
    </w:p>
    <w:p w14:paraId="525533AA">
      <w:r>
        <w:rPr>
          <w:rFonts w:ascii="宋体" w:hAnsi="宋体" w:eastAsia="宋体"/>
          <w:b w:val="0"/>
          <w:sz w:val="24"/>
        </w:rPr>
        <w:t>A.茶书</w:t>
      </w:r>
    </w:p>
    <w:p w14:paraId="09494126">
      <w:r>
        <w:rPr>
          <w:rFonts w:ascii="宋体" w:hAnsi="宋体" w:eastAsia="宋体"/>
          <w:b w:val="0"/>
          <w:sz w:val="24"/>
        </w:rPr>
        <w:t>B.经书</w:t>
      </w:r>
    </w:p>
    <w:p w14:paraId="5C884CF9">
      <w:r>
        <w:rPr>
          <w:rFonts w:ascii="宋体" w:hAnsi="宋体" w:eastAsia="宋体"/>
          <w:b w:val="0"/>
          <w:sz w:val="24"/>
        </w:rPr>
        <w:t>C.史书</w:t>
      </w:r>
    </w:p>
    <w:p w14:paraId="7448E7AE">
      <w:r>
        <w:rPr>
          <w:rFonts w:ascii="宋体" w:hAnsi="宋体" w:eastAsia="宋体"/>
          <w:b w:val="0"/>
          <w:sz w:val="24"/>
        </w:rPr>
        <w:t>D.道书</w:t>
      </w:r>
    </w:p>
    <w:p w14:paraId="6561B26F">
      <w:r>
        <w:rPr>
          <w:rFonts w:ascii="宋体" w:hAnsi="宋体" w:eastAsia="宋体"/>
          <w:b w:val="0"/>
          <w:sz w:val="24"/>
        </w:rPr>
        <w:t>答案：A</w:t>
      </w:r>
    </w:p>
    <w:p w14:paraId="44A942DB">
      <w:r>
        <w:rPr>
          <w:rFonts w:ascii="宋体" w:hAnsi="宋体" w:eastAsia="宋体"/>
          <w:b w:val="0"/>
          <w:sz w:val="24"/>
        </w:rPr>
        <w:t>21.茶艺从业人员的职业道德水平直接关系到茶艺人员的精神面貌和茶艺馆的（  ）。</w:t>
      </w:r>
    </w:p>
    <w:p w14:paraId="220A45AC">
      <w:r>
        <w:rPr>
          <w:rFonts w:ascii="宋体" w:hAnsi="宋体" w:eastAsia="宋体"/>
          <w:b w:val="0"/>
          <w:sz w:val="24"/>
        </w:rPr>
        <w:t>A.形象</w:t>
      </w:r>
    </w:p>
    <w:p w14:paraId="26654C7A">
      <w:r>
        <w:rPr>
          <w:rFonts w:ascii="宋体" w:hAnsi="宋体" w:eastAsia="宋体"/>
          <w:b w:val="0"/>
          <w:sz w:val="24"/>
        </w:rPr>
        <w:t>B.水平</w:t>
      </w:r>
    </w:p>
    <w:p w14:paraId="3E370C67">
      <w:r>
        <w:rPr>
          <w:rFonts w:ascii="宋体" w:hAnsi="宋体" w:eastAsia="宋体"/>
          <w:b w:val="0"/>
          <w:sz w:val="24"/>
        </w:rPr>
        <w:t>C.发展</w:t>
      </w:r>
    </w:p>
    <w:p w14:paraId="0CF3EB1C">
      <w:r>
        <w:rPr>
          <w:rFonts w:ascii="宋体" w:hAnsi="宋体" w:eastAsia="宋体"/>
          <w:b w:val="0"/>
          <w:sz w:val="24"/>
        </w:rPr>
        <w:t>D.服务</w:t>
      </w:r>
    </w:p>
    <w:p w14:paraId="66FE6D07">
      <w:r>
        <w:rPr>
          <w:rFonts w:ascii="宋体" w:hAnsi="宋体" w:eastAsia="宋体"/>
          <w:b w:val="0"/>
          <w:sz w:val="24"/>
        </w:rPr>
        <w:t>答案：A</w:t>
      </w:r>
    </w:p>
    <w:p w14:paraId="150CEE56">
      <w:r>
        <w:rPr>
          <w:rFonts w:ascii="宋体" w:hAnsi="宋体" w:eastAsia="宋体"/>
          <w:b w:val="0"/>
          <w:sz w:val="24"/>
        </w:rPr>
        <w:t>22.巴基斯坦西北高地和一些游牧民族喜欢喝（  ），通常在茶中加糖，但不加薄荷。</w:t>
      </w:r>
    </w:p>
    <w:p w14:paraId="4099DC18">
      <w:r>
        <w:rPr>
          <w:rFonts w:ascii="宋体" w:hAnsi="宋体" w:eastAsia="宋体"/>
          <w:b w:val="0"/>
          <w:sz w:val="24"/>
        </w:rPr>
        <w:t>A.红茶</w:t>
      </w:r>
    </w:p>
    <w:p w14:paraId="3C85E876">
      <w:r>
        <w:rPr>
          <w:rFonts w:ascii="宋体" w:hAnsi="宋体" w:eastAsia="宋体"/>
          <w:b w:val="0"/>
          <w:sz w:val="24"/>
        </w:rPr>
        <w:t>B.绿茶</w:t>
      </w:r>
    </w:p>
    <w:p w14:paraId="3034BFA2">
      <w:r>
        <w:rPr>
          <w:rFonts w:ascii="宋体" w:hAnsi="宋体" w:eastAsia="宋体"/>
          <w:b w:val="0"/>
          <w:sz w:val="24"/>
        </w:rPr>
        <w:t>C.花茶</w:t>
      </w:r>
    </w:p>
    <w:p w14:paraId="3093BF3B">
      <w:r>
        <w:rPr>
          <w:rFonts w:ascii="宋体" w:hAnsi="宋体" w:eastAsia="宋体"/>
          <w:b w:val="0"/>
          <w:sz w:val="24"/>
        </w:rPr>
        <w:t>D.乌龙茶</w:t>
      </w:r>
    </w:p>
    <w:p w14:paraId="68DDC23B">
      <w:r>
        <w:rPr>
          <w:rFonts w:ascii="宋体" w:hAnsi="宋体" w:eastAsia="宋体"/>
          <w:b w:val="0"/>
          <w:sz w:val="24"/>
        </w:rPr>
        <w:t>答案：B</w:t>
      </w:r>
    </w:p>
    <w:p w14:paraId="575B88B5">
      <w:r>
        <w:rPr>
          <w:rFonts w:ascii="宋体" w:hAnsi="宋体" w:eastAsia="宋体"/>
          <w:b w:val="0"/>
          <w:sz w:val="24"/>
        </w:rPr>
        <w:t>23.紫砂壶从质地上选择主要是看（  ）。</w:t>
      </w:r>
    </w:p>
    <w:p w14:paraId="50A71D0A">
      <w:r>
        <w:rPr>
          <w:rFonts w:ascii="宋体" w:hAnsi="宋体" w:eastAsia="宋体"/>
          <w:b w:val="0"/>
          <w:sz w:val="24"/>
        </w:rPr>
        <w:t>A.温润度</w:t>
      </w:r>
    </w:p>
    <w:p w14:paraId="51285D54">
      <w:r>
        <w:rPr>
          <w:rFonts w:ascii="宋体" w:hAnsi="宋体" w:eastAsia="宋体"/>
          <w:b w:val="0"/>
          <w:sz w:val="24"/>
        </w:rPr>
        <w:t>B.湿度</w:t>
      </w:r>
    </w:p>
    <w:p w14:paraId="6DEE3619">
      <w:r>
        <w:rPr>
          <w:rFonts w:ascii="宋体" w:hAnsi="宋体" w:eastAsia="宋体"/>
          <w:b w:val="0"/>
          <w:sz w:val="24"/>
        </w:rPr>
        <w:t>C.手感</w:t>
      </w:r>
    </w:p>
    <w:p w14:paraId="7FC49FE3">
      <w:r>
        <w:rPr>
          <w:rFonts w:ascii="宋体" w:hAnsi="宋体" w:eastAsia="宋体"/>
          <w:b w:val="0"/>
          <w:sz w:val="24"/>
        </w:rPr>
        <w:t>D.粗糙度</w:t>
      </w:r>
    </w:p>
    <w:p w14:paraId="14EFC088">
      <w:r>
        <w:rPr>
          <w:rFonts w:ascii="宋体" w:hAnsi="宋体" w:eastAsia="宋体"/>
          <w:b w:val="0"/>
          <w:sz w:val="24"/>
        </w:rPr>
        <w:t>答案：A</w:t>
      </w:r>
    </w:p>
    <w:p w14:paraId="30E3515A">
      <w:r>
        <w:rPr>
          <w:rFonts w:ascii="宋体" w:hAnsi="宋体" w:eastAsia="宋体"/>
          <w:b w:val="0"/>
          <w:sz w:val="24"/>
        </w:rPr>
        <w:t>24.制作姜盐豆子茶时，盐应（  ）。</w:t>
      </w:r>
    </w:p>
    <w:p w14:paraId="40C21704">
      <w:r>
        <w:rPr>
          <w:rFonts w:ascii="宋体" w:hAnsi="宋体" w:eastAsia="宋体"/>
          <w:b w:val="0"/>
          <w:sz w:val="24"/>
        </w:rPr>
        <w:t>A.多量</w:t>
      </w:r>
    </w:p>
    <w:p w14:paraId="31A61BC2">
      <w:r>
        <w:rPr>
          <w:rFonts w:ascii="宋体" w:hAnsi="宋体" w:eastAsia="宋体"/>
          <w:b w:val="0"/>
          <w:sz w:val="24"/>
        </w:rPr>
        <w:t>B.先放</w:t>
      </w:r>
    </w:p>
    <w:p w14:paraId="016384A7">
      <w:r>
        <w:rPr>
          <w:rFonts w:ascii="宋体" w:hAnsi="宋体" w:eastAsia="宋体"/>
          <w:b w:val="0"/>
          <w:sz w:val="24"/>
        </w:rPr>
        <w:t>C.后放</w:t>
      </w:r>
    </w:p>
    <w:p w14:paraId="046FFB87">
      <w:r>
        <w:rPr>
          <w:rFonts w:ascii="宋体" w:hAnsi="宋体" w:eastAsia="宋体"/>
          <w:b w:val="0"/>
          <w:sz w:val="24"/>
        </w:rPr>
        <w:t>D.少量</w:t>
      </w:r>
    </w:p>
    <w:p w14:paraId="6937EA05">
      <w:r>
        <w:rPr>
          <w:rFonts w:ascii="宋体" w:hAnsi="宋体" w:eastAsia="宋体"/>
          <w:b w:val="0"/>
          <w:sz w:val="24"/>
        </w:rPr>
        <w:t>答案：D</w:t>
      </w:r>
    </w:p>
    <w:p w14:paraId="10761865">
      <w:r>
        <w:rPr>
          <w:rFonts w:ascii="宋体" w:hAnsi="宋体" w:eastAsia="宋体"/>
          <w:b w:val="0"/>
          <w:sz w:val="24"/>
        </w:rPr>
        <w:t>25.ち会ぃてきて光荣てす 的意思是（  ）。</w:t>
      </w:r>
    </w:p>
    <w:p w14:paraId="0C6E58F2">
      <w:r>
        <w:rPr>
          <w:rFonts w:ascii="宋体" w:hAnsi="宋体" w:eastAsia="宋体"/>
          <w:b w:val="0"/>
          <w:sz w:val="24"/>
        </w:rPr>
        <w:t>A.你想要点什么</w:t>
      </w:r>
    </w:p>
    <w:p w14:paraId="0BAA4C32">
      <w:r>
        <w:rPr>
          <w:rFonts w:ascii="宋体" w:hAnsi="宋体" w:eastAsia="宋体"/>
          <w:b w:val="0"/>
          <w:sz w:val="24"/>
        </w:rPr>
        <w:t>B.请问几位</w:t>
      </w:r>
    </w:p>
    <w:p w14:paraId="75AC1E13">
      <w:r>
        <w:rPr>
          <w:rFonts w:ascii="宋体" w:hAnsi="宋体" w:eastAsia="宋体"/>
          <w:b w:val="0"/>
          <w:sz w:val="24"/>
        </w:rPr>
        <w:t>C.很荣幸见到您</w:t>
      </w:r>
    </w:p>
    <w:p w14:paraId="7FFE7B64">
      <w:r>
        <w:rPr>
          <w:rFonts w:ascii="宋体" w:hAnsi="宋体" w:eastAsia="宋体"/>
          <w:b w:val="0"/>
          <w:sz w:val="24"/>
        </w:rPr>
        <w:t>D.最近怎么样</w:t>
      </w:r>
    </w:p>
    <w:p w14:paraId="43E1A6C6">
      <w:r>
        <w:rPr>
          <w:rFonts w:ascii="宋体" w:hAnsi="宋体" w:eastAsia="宋体"/>
          <w:b w:val="0"/>
          <w:sz w:val="24"/>
        </w:rPr>
        <w:t>答案：C</w:t>
      </w:r>
    </w:p>
    <w:p w14:paraId="64EE0B2A">
      <w:r>
        <w:rPr>
          <w:rFonts w:ascii="宋体" w:hAnsi="宋体" w:eastAsia="宋体"/>
          <w:b w:val="0"/>
          <w:sz w:val="24"/>
        </w:rPr>
        <w:t>26.茶叶保存应注意温度的控制。温度平均每升高（  ），茶叶褐变速度将增加3—5倍。</w:t>
      </w:r>
    </w:p>
    <w:p w14:paraId="68686CD5">
      <w:r>
        <w:rPr>
          <w:rFonts w:ascii="宋体" w:hAnsi="宋体" w:eastAsia="宋体"/>
          <w:b w:val="0"/>
          <w:sz w:val="24"/>
        </w:rPr>
        <w:t>A.6℃</w:t>
      </w:r>
    </w:p>
    <w:p w14:paraId="5FC4C12A">
      <w:r>
        <w:rPr>
          <w:rFonts w:ascii="宋体" w:hAnsi="宋体" w:eastAsia="宋体"/>
          <w:b w:val="0"/>
          <w:sz w:val="24"/>
        </w:rPr>
        <w:t>B.8℃</w:t>
      </w:r>
    </w:p>
    <w:p w14:paraId="3A432B6A">
      <w:r>
        <w:rPr>
          <w:rFonts w:ascii="宋体" w:hAnsi="宋体" w:eastAsia="宋体"/>
          <w:b w:val="0"/>
          <w:sz w:val="24"/>
        </w:rPr>
        <w:t>C.10℃</w:t>
      </w:r>
    </w:p>
    <w:p w14:paraId="4645D261">
      <w:r>
        <w:rPr>
          <w:rFonts w:ascii="宋体" w:hAnsi="宋体" w:eastAsia="宋体"/>
          <w:b w:val="0"/>
          <w:sz w:val="24"/>
        </w:rPr>
        <w:t>D.12℃</w:t>
      </w:r>
    </w:p>
    <w:p w14:paraId="2E5D9228">
      <w:r>
        <w:rPr>
          <w:rFonts w:ascii="宋体" w:hAnsi="宋体" w:eastAsia="宋体"/>
          <w:b w:val="0"/>
          <w:sz w:val="24"/>
        </w:rPr>
        <w:t>答案：C</w:t>
      </w:r>
    </w:p>
    <w:p w14:paraId="13B69494">
      <w:r>
        <w:rPr>
          <w:rFonts w:ascii="宋体" w:hAnsi="宋体" w:eastAsia="宋体"/>
          <w:b w:val="0"/>
          <w:sz w:val="24"/>
        </w:rPr>
        <w:t>27.信阳毛尖外形的品质特点是（  ）。</w:t>
      </w:r>
    </w:p>
    <w:p w14:paraId="470857A1">
      <w:r>
        <w:rPr>
          <w:rFonts w:ascii="宋体" w:hAnsi="宋体" w:eastAsia="宋体"/>
          <w:b w:val="0"/>
          <w:sz w:val="24"/>
        </w:rPr>
        <w:t>A.外形扁平光滑，形如“碗钉”</w:t>
      </w:r>
    </w:p>
    <w:p w14:paraId="0C9B1B88">
      <w:r>
        <w:rPr>
          <w:rFonts w:ascii="宋体" w:hAnsi="宋体" w:eastAsia="宋体"/>
          <w:b w:val="0"/>
          <w:sz w:val="24"/>
        </w:rPr>
        <w:t>B.条索纤细、卷曲成螺、茸毛披露</w:t>
      </w:r>
    </w:p>
    <w:p w14:paraId="22B4D922">
      <w:r>
        <w:rPr>
          <w:rFonts w:ascii="宋体" w:hAnsi="宋体" w:eastAsia="宋体"/>
          <w:b w:val="0"/>
          <w:sz w:val="24"/>
        </w:rPr>
        <w:t>C.外形细、圆紧、直、光、多白毫</w:t>
      </w:r>
    </w:p>
    <w:p w14:paraId="6AB98077">
      <w:r>
        <w:rPr>
          <w:rFonts w:ascii="宋体" w:hAnsi="宋体" w:eastAsia="宋体"/>
          <w:b w:val="0"/>
          <w:sz w:val="24"/>
        </w:rPr>
        <w:t>D.外形匀整，条索紧结，色泽灰绿光润</w:t>
      </w:r>
    </w:p>
    <w:p w14:paraId="55B3D586">
      <w:r>
        <w:rPr>
          <w:rFonts w:ascii="宋体" w:hAnsi="宋体" w:eastAsia="宋体"/>
          <w:b w:val="0"/>
          <w:sz w:val="24"/>
        </w:rPr>
        <w:t>答案：C</w:t>
      </w:r>
    </w:p>
    <w:p w14:paraId="09AAB4B0">
      <w:r>
        <w:rPr>
          <w:rFonts w:ascii="宋体" w:hAnsi="宋体" w:eastAsia="宋体"/>
          <w:b w:val="0"/>
          <w:sz w:val="24"/>
        </w:rPr>
        <w:t>28.冲泡调饮红茶的主要用具有（  ）。</w:t>
      </w:r>
    </w:p>
    <w:p w14:paraId="28D210AB">
      <w:r>
        <w:rPr>
          <w:rFonts w:ascii="宋体" w:hAnsi="宋体" w:eastAsia="宋体"/>
          <w:b w:val="0"/>
          <w:sz w:val="24"/>
        </w:rPr>
        <w:t>A.烧水壶、泡茶壶、带柄带托的瓷杯</w:t>
      </w:r>
    </w:p>
    <w:p w14:paraId="743B2568">
      <w:r>
        <w:rPr>
          <w:rFonts w:ascii="宋体" w:hAnsi="宋体" w:eastAsia="宋体"/>
          <w:b w:val="0"/>
          <w:sz w:val="24"/>
        </w:rPr>
        <w:t>B.玻璃壶、盛茶杯、水盂</w:t>
      </w:r>
    </w:p>
    <w:p w14:paraId="4B2BDB70">
      <w:r>
        <w:rPr>
          <w:rFonts w:ascii="宋体" w:hAnsi="宋体" w:eastAsia="宋体"/>
          <w:b w:val="0"/>
          <w:sz w:val="24"/>
        </w:rPr>
        <w:t>C.紫砂壶、茶盅、大茶杯</w:t>
      </w:r>
    </w:p>
    <w:p w14:paraId="559E7F70">
      <w:r>
        <w:rPr>
          <w:rFonts w:ascii="宋体" w:hAnsi="宋体" w:eastAsia="宋体"/>
          <w:b w:val="0"/>
          <w:sz w:val="24"/>
        </w:rPr>
        <w:t>D.烧水壶、泡茶壶、盛茶杯</w:t>
      </w:r>
    </w:p>
    <w:p w14:paraId="1AA1EBE9">
      <w:r>
        <w:rPr>
          <w:rFonts w:ascii="宋体" w:hAnsi="宋体" w:eastAsia="宋体"/>
          <w:b w:val="0"/>
          <w:sz w:val="24"/>
        </w:rPr>
        <w:t>答案：A</w:t>
      </w:r>
    </w:p>
    <w:p w14:paraId="192E2F03">
      <w:r>
        <w:rPr>
          <w:rFonts w:ascii="宋体" w:hAnsi="宋体" w:eastAsia="宋体"/>
          <w:b w:val="0"/>
          <w:sz w:val="24"/>
        </w:rPr>
        <w:t>29.茶艺师仪表以下描述不正确的是（）。</w:t>
      </w:r>
    </w:p>
    <w:p w14:paraId="0DA8E35E">
      <w:r>
        <w:rPr>
          <w:rFonts w:ascii="宋体" w:hAnsi="宋体" w:eastAsia="宋体"/>
          <w:b w:val="0"/>
          <w:sz w:val="24"/>
        </w:rPr>
        <w:t>A.举止欠优雅</w:t>
      </w:r>
    </w:p>
    <w:p w14:paraId="0A9A33AE">
      <w:r>
        <w:rPr>
          <w:rFonts w:ascii="宋体" w:hAnsi="宋体" w:eastAsia="宋体"/>
          <w:b w:val="0"/>
          <w:sz w:val="24"/>
        </w:rPr>
        <w:t>B.得体的着装</w:t>
      </w:r>
    </w:p>
    <w:p w14:paraId="44613AF8">
      <w:r>
        <w:rPr>
          <w:rFonts w:ascii="宋体" w:hAnsi="宋体" w:eastAsia="宋体"/>
          <w:b w:val="0"/>
          <w:sz w:val="24"/>
        </w:rPr>
        <w:t>C.整齐的发型</w:t>
      </w:r>
    </w:p>
    <w:p w14:paraId="7AD43507">
      <w:r>
        <w:rPr>
          <w:rFonts w:ascii="宋体" w:hAnsi="宋体" w:eastAsia="宋体"/>
          <w:b w:val="0"/>
          <w:sz w:val="24"/>
        </w:rPr>
        <w:t>D.优美的手型</w:t>
      </w:r>
    </w:p>
    <w:p w14:paraId="237F5DD8">
      <w:r>
        <w:rPr>
          <w:rFonts w:ascii="宋体" w:hAnsi="宋体" w:eastAsia="宋体"/>
          <w:b w:val="0"/>
          <w:sz w:val="24"/>
        </w:rPr>
        <w:t>答案：A</w:t>
      </w:r>
    </w:p>
    <w:p w14:paraId="6F81B889">
      <w:r>
        <w:rPr>
          <w:rFonts w:ascii="宋体" w:hAnsi="宋体" w:eastAsia="宋体"/>
          <w:b w:val="0"/>
          <w:sz w:val="24"/>
        </w:rPr>
        <w:t>30.茶树适宜在土质疏松，排水良好的（  ）土壤中生长，以酸碱度PH值在4.5—5.5之间为最佳。</w:t>
      </w:r>
    </w:p>
    <w:p w14:paraId="0FA91F30">
      <w:r>
        <w:rPr>
          <w:rFonts w:ascii="宋体" w:hAnsi="宋体" w:eastAsia="宋体"/>
          <w:b w:val="0"/>
          <w:sz w:val="24"/>
        </w:rPr>
        <w:t>A.中性</w:t>
      </w:r>
    </w:p>
    <w:p w14:paraId="5B6973B4">
      <w:r>
        <w:rPr>
          <w:rFonts w:ascii="宋体" w:hAnsi="宋体" w:eastAsia="宋体"/>
          <w:b w:val="0"/>
          <w:sz w:val="24"/>
        </w:rPr>
        <w:t>B.酸性</w:t>
      </w:r>
    </w:p>
    <w:p w14:paraId="0ACB4E1A">
      <w:r>
        <w:rPr>
          <w:rFonts w:ascii="宋体" w:hAnsi="宋体" w:eastAsia="宋体"/>
          <w:b w:val="0"/>
          <w:sz w:val="24"/>
        </w:rPr>
        <w:t>C.偏酸性</w:t>
      </w:r>
    </w:p>
    <w:p w14:paraId="6B4BE583">
      <w:r>
        <w:rPr>
          <w:rFonts w:ascii="宋体" w:hAnsi="宋体" w:eastAsia="宋体"/>
          <w:b w:val="0"/>
          <w:sz w:val="24"/>
        </w:rPr>
        <w:t>D.微酸性</w:t>
      </w:r>
    </w:p>
    <w:p w14:paraId="6DB81983">
      <w:r>
        <w:rPr>
          <w:rFonts w:ascii="宋体" w:hAnsi="宋体" w:eastAsia="宋体"/>
          <w:b w:val="0"/>
          <w:sz w:val="24"/>
        </w:rPr>
        <w:t>答案：D</w:t>
      </w:r>
    </w:p>
    <w:p w14:paraId="258E939C">
      <w:r>
        <w:rPr>
          <w:rFonts w:ascii="宋体" w:hAnsi="宋体" w:eastAsia="宋体"/>
          <w:b w:val="0"/>
          <w:sz w:val="24"/>
        </w:rPr>
        <w:t>31.（  ）这个国家开始接触茶，是把茶当作“万灵丹”和“长生妙药”看待的。</w:t>
      </w:r>
    </w:p>
    <w:p w14:paraId="3156C83D">
      <w:r>
        <w:rPr>
          <w:rFonts w:ascii="宋体" w:hAnsi="宋体" w:eastAsia="宋体"/>
          <w:b w:val="0"/>
          <w:sz w:val="24"/>
        </w:rPr>
        <w:t>A.埃及</w:t>
      </w:r>
    </w:p>
    <w:p w14:paraId="004C93BA">
      <w:r>
        <w:rPr>
          <w:rFonts w:ascii="宋体" w:hAnsi="宋体" w:eastAsia="宋体"/>
          <w:b w:val="0"/>
          <w:sz w:val="24"/>
        </w:rPr>
        <w:t>B.法国</w:t>
      </w:r>
    </w:p>
    <w:p w14:paraId="190E9075">
      <w:r>
        <w:rPr>
          <w:rFonts w:ascii="宋体" w:hAnsi="宋体" w:eastAsia="宋体"/>
          <w:b w:val="0"/>
          <w:sz w:val="24"/>
        </w:rPr>
        <w:t>C.英国</w:t>
      </w:r>
    </w:p>
    <w:p w14:paraId="33E29615">
      <w:r>
        <w:rPr>
          <w:rFonts w:ascii="宋体" w:hAnsi="宋体" w:eastAsia="宋体"/>
          <w:b w:val="0"/>
          <w:sz w:val="24"/>
        </w:rPr>
        <w:t>D.荷兰</w:t>
      </w:r>
    </w:p>
    <w:p w14:paraId="48ED60A6">
      <w:r>
        <w:rPr>
          <w:rFonts w:ascii="宋体" w:hAnsi="宋体" w:eastAsia="宋体"/>
          <w:b w:val="0"/>
          <w:sz w:val="24"/>
        </w:rPr>
        <w:t>答案：B</w:t>
      </w:r>
    </w:p>
    <w:p w14:paraId="54FDD21D">
      <w:r>
        <w:rPr>
          <w:rFonts w:ascii="宋体" w:hAnsi="宋体" w:eastAsia="宋体"/>
          <w:b w:val="0"/>
          <w:sz w:val="24"/>
        </w:rPr>
        <w:t>32.清香高长，汤色清澈，滋味鲜浓、醇厚、甘甜，叶底嫩黄肥壮成朵是（  ）的品质特点。</w:t>
      </w:r>
    </w:p>
    <w:p w14:paraId="74199E50">
      <w:r>
        <w:rPr>
          <w:rFonts w:ascii="宋体" w:hAnsi="宋体" w:eastAsia="宋体"/>
          <w:b w:val="0"/>
          <w:sz w:val="24"/>
        </w:rPr>
        <w:t>A.六安瓜片</w:t>
      </w:r>
    </w:p>
    <w:p w14:paraId="0982158A">
      <w:r>
        <w:rPr>
          <w:rFonts w:ascii="宋体" w:hAnsi="宋体" w:eastAsia="宋体"/>
          <w:b w:val="0"/>
          <w:sz w:val="24"/>
        </w:rPr>
        <w:t>B.君山银针</w:t>
      </w:r>
    </w:p>
    <w:p w14:paraId="105233F3">
      <w:r>
        <w:rPr>
          <w:rFonts w:ascii="宋体" w:hAnsi="宋体" w:eastAsia="宋体"/>
          <w:b w:val="0"/>
          <w:sz w:val="24"/>
        </w:rPr>
        <w:t>C.黄山毛峰</w:t>
      </w:r>
    </w:p>
    <w:p w14:paraId="1FD8CB0A">
      <w:r>
        <w:rPr>
          <w:rFonts w:ascii="宋体" w:hAnsi="宋体" w:eastAsia="宋体"/>
          <w:b w:val="0"/>
          <w:sz w:val="24"/>
        </w:rPr>
        <w:t>D.滇红工夫茶</w:t>
      </w:r>
    </w:p>
    <w:p w14:paraId="302340D6">
      <w:r>
        <w:rPr>
          <w:rFonts w:ascii="宋体" w:hAnsi="宋体" w:eastAsia="宋体"/>
          <w:b w:val="0"/>
          <w:sz w:val="24"/>
        </w:rPr>
        <w:t>答案：C</w:t>
      </w:r>
    </w:p>
    <w:p w14:paraId="1D1CEA79">
      <w:r>
        <w:rPr>
          <w:rFonts w:ascii="宋体" w:hAnsi="宋体" w:eastAsia="宋体"/>
          <w:b w:val="0"/>
          <w:sz w:val="24"/>
        </w:rPr>
        <w:t>33.茶叶包装标识贮运标准执行（  ），包装、贮运建议采用国家或行业推荐标准。</w:t>
      </w:r>
    </w:p>
    <w:p w14:paraId="3B0F5318">
      <w:r>
        <w:rPr>
          <w:rFonts w:ascii="宋体" w:hAnsi="宋体" w:eastAsia="宋体"/>
          <w:b w:val="0"/>
          <w:sz w:val="24"/>
        </w:rPr>
        <w:t>A.GB11680－89《食品包装用原纸卫生标准》</w:t>
      </w:r>
    </w:p>
    <w:p w14:paraId="102EB472">
      <w:r>
        <w:rPr>
          <w:rFonts w:ascii="宋体" w:hAnsi="宋体" w:eastAsia="宋体"/>
          <w:b w:val="0"/>
          <w:sz w:val="24"/>
        </w:rPr>
        <w:t>B.GB13107－91《植物性食品中稀土限量卫生标准》</w:t>
      </w:r>
    </w:p>
    <w:p w14:paraId="66935723">
      <w:r>
        <w:rPr>
          <w:rFonts w:ascii="宋体" w:hAnsi="宋体" w:eastAsia="宋体"/>
          <w:b w:val="0"/>
          <w:sz w:val="24"/>
        </w:rPr>
        <w:t>C.GB5749－85《生活饮用水卫生标准》</w:t>
      </w:r>
    </w:p>
    <w:p w14:paraId="4B118FE8">
      <w:r>
        <w:rPr>
          <w:rFonts w:ascii="宋体" w:hAnsi="宋体" w:eastAsia="宋体"/>
          <w:b w:val="0"/>
          <w:sz w:val="24"/>
        </w:rPr>
        <w:t>D.GB7718－94《食品标签通用标准》</w:t>
      </w:r>
    </w:p>
    <w:p w14:paraId="2948838B">
      <w:r>
        <w:rPr>
          <w:rFonts w:ascii="宋体" w:hAnsi="宋体" w:eastAsia="宋体"/>
          <w:b w:val="0"/>
          <w:sz w:val="24"/>
        </w:rPr>
        <w:t>答案：D</w:t>
      </w:r>
    </w:p>
    <w:p w14:paraId="3382FC3C">
      <w:r>
        <w:rPr>
          <w:rFonts w:ascii="宋体" w:hAnsi="宋体" w:eastAsia="宋体"/>
          <w:b w:val="0"/>
          <w:sz w:val="24"/>
        </w:rPr>
        <w:t>34.在茶汤中含有（  ）的钙时，茶汤滋味发苦。</w:t>
      </w:r>
    </w:p>
    <w:p w14:paraId="7A471F63">
      <w:r>
        <w:rPr>
          <w:rFonts w:ascii="宋体" w:hAnsi="宋体" w:eastAsia="宋体"/>
          <w:b w:val="0"/>
          <w:sz w:val="24"/>
        </w:rPr>
        <w:t>A.1mg/L</w:t>
      </w:r>
    </w:p>
    <w:p w14:paraId="49B62126">
      <w:r>
        <w:rPr>
          <w:rFonts w:ascii="宋体" w:hAnsi="宋体" w:eastAsia="宋体"/>
          <w:b w:val="0"/>
          <w:sz w:val="24"/>
        </w:rPr>
        <w:t>B.2mg/L</w:t>
      </w:r>
    </w:p>
    <w:p w14:paraId="224776AE">
      <w:r>
        <w:rPr>
          <w:rFonts w:ascii="宋体" w:hAnsi="宋体" w:eastAsia="宋体"/>
          <w:b w:val="0"/>
          <w:sz w:val="24"/>
        </w:rPr>
        <w:t>C.3mg/L</w:t>
      </w:r>
    </w:p>
    <w:p w14:paraId="4A52E0E1">
      <w:r>
        <w:rPr>
          <w:rFonts w:ascii="宋体" w:hAnsi="宋体" w:eastAsia="宋体"/>
          <w:b w:val="0"/>
          <w:sz w:val="24"/>
        </w:rPr>
        <w:t>D.4mg/L</w:t>
      </w:r>
    </w:p>
    <w:p w14:paraId="25B6A2CF">
      <w:r>
        <w:rPr>
          <w:rFonts w:ascii="宋体" w:hAnsi="宋体" w:eastAsia="宋体"/>
          <w:b w:val="0"/>
          <w:sz w:val="24"/>
        </w:rPr>
        <w:t>答案：D</w:t>
      </w:r>
    </w:p>
    <w:p w14:paraId="4B2E12EB">
      <w:r>
        <w:rPr>
          <w:rFonts w:ascii="宋体" w:hAnsi="宋体" w:eastAsia="宋体"/>
          <w:b w:val="0"/>
          <w:sz w:val="24"/>
        </w:rPr>
        <w:t>35.以下说法中，品茶与喝茶的相同点是（  ）.</w:t>
      </w:r>
    </w:p>
    <w:p w14:paraId="41605A6D">
      <w:r>
        <w:rPr>
          <w:rFonts w:ascii="宋体" w:hAnsi="宋体" w:eastAsia="宋体"/>
          <w:b w:val="0"/>
          <w:sz w:val="24"/>
        </w:rPr>
        <w:t>A.对泡茶意境的讲究</w:t>
      </w:r>
    </w:p>
    <w:p w14:paraId="652F33A5">
      <w:r>
        <w:rPr>
          <w:rFonts w:ascii="宋体" w:hAnsi="宋体" w:eastAsia="宋体"/>
          <w:b w:val="0"/>
          <w:sz w:val="24"/>
        </w:rPr>
        <w:t>B.对泡茶水质的讲究</w:t>
      </w:r>
    </w:p>
    <w:p w14:paraId="21DF82F9">
      <w:r>
        <w:rPr>
          <w:rFonts w:ascii="宋体" w:hAnsi="宋体" w:eastAsia="宋体"/>
          <w:b w:val="0"/>
          <w:sz w:val="24"/>
        </w:rPr>
        <w:t>C.对冲泡茶的方法一致</w:t>
      </w:r>
    </w:p>
    <w:p w14:paraId="1F33C533">
      <w:r>
        <w:rPr>
          <w:rFonts w:ascii="宋体" w:hAnsi="宋体" w:eastAsia="宋体"/>
          <w:b w:val="0"/>
          <w:sz w:val="24"/>
        </w:rPr>
        <w:t>D.对茶的色香味的讲究</w:t>
      </w:r>
    </w:p>
    <w:p w14:paraId="5220D6A1">
      <w:r>
        <w:rPr>
          <w:rFonts w:ascii="宋体" w:hAnsi="宋体" w:eastAsia="宋体"/>
          <w:b w:val="0"/>
          <w:sz w:val="24"/>
        </w:rPr>
        <w:t>答案：C</w:t>
      </w:r>
    </w:p>
    <w:p w14:paraId="320EBD14">
      <w:r>
        <w:rPr>
          <w:rFonts w:ascii="宋体" w:hAnsi="宋体" w:eastAsia="宋体"/>
          <w:b w:val="0"/>
          <w:sz w:val="24"/>
        </w:rPr>
        <w:t>36.根据舌头各部分味蕾对不同味感感受能力不同，舌头的两侧前部最易感受（  ）。</w:t>
      </w:r>
    </w:p>
    <w:p w14:paraId="79A7678E">
      <w:r>
        <w:rPr>
          <w:rFonts w:ascii="宋体" w:hAnsi="宋体" w:eastAsia="宋体"/>
          <w:b w:val="0"/>
          <w:sz w:val="24"/>
        </w:rPr>
        <w:t>A.苦味</w:t>
      </w:r>
    </w:p>
    <w:p w14:paraId="0EC7C0A6">
      <w:r>
        <w:rPr>
          <w:rFonts w:ascii="宋体" w:hAnsi="宋体" w:eastAsia="宋体"/>
          <w:b w:val="0"/>
          <w:sz w:val="24"/>
        </w:rPr>
        <w:t>B.涩味</w:t>
      </w:r>
    </w:p>
    <w:p w14:paraId="68137788">
      <w:r>
        <w:rPr>
          <w:rFonts w:ascii="宋体" w:hAnsi="宋体" w:eastAsia="宋体"/>
          <w:b w:val="0"/>
          <w:sz w:val="24"/>
        </w:rPr>
        <w:t>C.咸味</w:t>
      </w:r>
    </w:p>
    <w:p w14:paraId="27E546C3">
      <w:r>
        <w:rPr>
          <w:rFonts w:ascii="宋体" w:hAnsi="宋体" w:eastAsia="宋体"/>
          <w:b w:val="0"/>
          <w:sz w:val="24"/>
        </w:rPr>
        <w:t>D.鲜味</w:t>
      </w:r>
    </w:p>
    <w:p w14:paraId="69442EC8">
      <w:r>
        <w:rPr>
          <w:rFonts w:ascii="宋体" w:hAnsi="宋体" w:eastAsia="宋体"/>
          <w:b w:val="0"/>
          <w:sz w:val="24"/>
        </w:rPr>
        <w:t>答案：C</w:t>
      </w:r>
    </w:p>
    <w:p w14:paraId="49E01372">
      <w:r>
        <w:rPr>
          <w:rFonts w:ascii="宋体" w:hAnsi="宋体" w:eastAsia="宋体"/>
          <w:b w:val="0"/>
          <w:sz w:val="24"/>
        </w:rPr>
        <w:t>37.茶艺师在品茗环境的布置中其茶席设计上勿采用黄色菊花的国家是（  ）。</w:t>
      </w:r>
    </w:p>
    <w:p w14:paraId="1EF65156">
      <w:r>
        <w:rPr>
          <w:rFonts w:ascii="宋体" w:hAnsi="宋体" w:eastAsia="宋体"/>
          <w:b w:val="0"/>
          <w:sz w:val="24"/>
        </w:rPr>
        <w:t>A.法国</w:t>
      </w:r>
    </w:p>
    <w:p w14:paraId="7172F66E">
      <w:r>
        <w:rPr>
          <w:rFonts w:ascii="宋体" w:hAnsi="宋体" w:eastAsia="宋体"/>
          <w:b w:val="0"/>
          <w:sz w:val="24"/>
        </w:rPr>
        <w:t>B.荷兰</w:t>
      </w:r>
    </w:p>
    <w:p w14:paraId="53B4E072">
      <w:r>
        <w:rPr>
          <w:rFonts w:ascii="宋体" w:hAnsi="宋体" w:eastAsia="宋体"/>
          <w:b w:val="0"/>
          <w:sz w:val="24"/>
        </w:rPr>
        <w:t>C.德国</w:t>
      </w:r>
    </w:p>
    <w:p w14:paraId="3FC32399">
      <w:r>
        <w:rPr>
          <w:rFonts w:ascii="宋体" w:hAnsi="宋体" w:eastAsia="宋体"/>
          <w:b w:val="0"/>
          <w:sz w:val="24"/>
        </w:rPr>
        <w:t>D.韩国</w:t>
      </w:r>
    </w:p>
    <w:p w14:paraId="323FC814">
      <w:r>
        <w:rPr>
          <w:rFonts w:ascii="宋体" w:hAnsi="宋体" w:eastAsia="宋体"/>
          <w:b w:val="0"/>
          <w:sz w:val="24"/>
        </w:rPr>
        <w:t>答案：C</w:t>
      </w:r>
    </w:p>
    <w:p w14:paraId="1BE7F30D">
      <w:r>
        <w:rPr>
          <w:rFonts w:ascii="宋体" w:hAnsi="宋体" w:eastAsia="宋体"/>
          <w:b w:val="0"/>
          <w:sz w:val="24"/>
        </w:rPr>
        <w:t>38.绿茶制作的关键工序是（  ）。</w:t>
      </w:r>
    </w:p>
    <w:p w14:paraId="58120E79">
      <w:r>
        <w:rPr>
          <w:rFonts w:ascii="宋体" w:hAnsi="宋体" w:eastAsia="宋体"/>
          <w:b w:val="0"/>
          <w:sz w:val="24"/>
        </w:rPr>
        <w:t>A.萎凋</w:t>
      </w:r>
    </w:p>
    <w:p w14:paraId="11CF4D26">
      <w:r>
        <w:rPr>
          <w:rFonts w:ascii="宋体" w:hAnsi="宋体" w:eastAsia="宋体"/>
          <w:b w:val="0"/>
          <w:sz w:val="24"/>
        </w:rPr>
        <w:t>B.杀青</w:t>
      </w:r>
    </w:p>
    <w:p w14:paraId="05FBF57B">
      <w:r>
        <w:rPr>
          <w:rFonts w:ascii="宋体" w:hAnsi="宋体" w:eastAsia="宋体"/>
          <w:b w:val="0"/>
          <w:sz w:val="24"/>
        </w:rPr>
        <w:t>C.做青</w:t>
      </w:r>
    </w:p>
    <w:p w14:paraId="552E675D">
      <w:r>
        <w:rPr>
          <w:rFonts w:ascii="宋体" w:hAnsi="宋体" w:eastAsia="宋体"/>
          <w:b w:val="0"/>
          <w:sz w:val="24"/>
        </w:rPr>
        <w:t>D.发酵</w:t>
      </w:r>
    </w:p>
    <w:p w14:paraId="7E27138F">
      <w:r>
        <w:rPr>
          <w:rFonts w:ascii="宋体" w:hAnsi="宋体" w:eastAsia="宋体"/>
          <w:b w:val="0"/>
          <w:sz w:val="24"/>
        </w:rPr>
        <w:t>答案：B</w:t>
      </w:r>
    </w:p>
    <w:p w14:paraId="60194165">
      <w:r>
        <w:rPr>
          <w:rFonts w:ascii="宋体" w:hAnsi="宋体" w:eastAsia="宋体"/>
          <w:b w:val="0"/>
          <w:sz w:val="24"/>
        </w:rPr>
        <w:t>39.（  ）属于白茶类应有的干茶色泽。</w:t>
      </w:r>
    </w:p>
    <w:p w14:paraId="0FBAC792">
      <w:r>
        <w:rPr>
          <w:rFonts w:ascii="宋体" w:hAnsi="宋体" w:eastAsia="宋体"/>
          <w:b w:val="0"/>
          <w:sz w:val="24"/>
        </w:rPr>
        <w:t>A.银白</w:t>
      </w:r>
    </w:p>
    <w:p w14:paraId="1B99B2EB">
      <w:r>
        <w:rPr>
          <w:rFonts w:ascii="宋体" w:hAnsi="宋体" w:eastAsia="宋体"/>
          <w:b w:val="0"/>
          <w:sz w:val="24"/>
        </w:rPr>
        <w:t>B.翠绿</w:t>
      </w:r>
    </w:p>
    <w:p w14:paraId="20B2C316">
      <w:r>
        <w:rPr>
          <w:rFonts w:ascii="宋体" w:hAnsi="宋体" w:eastAsia="宋体"/>
          <w:b w:val="0"/>
          <w:sz w:val="24"/>
        </w:rPr>
        <w:t>C.糙米黄</w:t>
      </w:r>
    </w:p>
    <w:p w14:paraId="22997FEB">
      <w:r>
        <w:rPr>
          <w:rFonts w:ascii="宋体" w:hAnsi="宋体" w:eastAsia="宋体"/>
          <w:b w:val="0"/>
          <w:sz w:val="24"/>
        </w:rPr>
        <w:t>D.嫰黄</w:t>
      </w:r>
    </w:p>
    <w:p w14:paraId="7D554E51">
      <w:r>
        <w:rPr>
          <w:rFonts w:ascii="宋体" w:hAnsi="宋体" w:eastAsia="宋体"/>
          <w:b w:val="0"/>
          <w:sz w:val="24"/>
        </w:rPr>
        <w:t>答案：A</w:t>
      </w:r>
    </w:p>
    <w:p w14:paraId="5EED8999">
      <w:r>
        <w:rPr>
          <w:rFonts w:ascii="宋体" w:hAnsi="宋体" w:eastAsia="宋体"/>
          <w:b w:val="0"/>
          <w:sz w:val="24"/>
        </w:rPr>
        <w:t>40.茶叶中的维生素（  ）是著名的抗氧化剂，具有防衰老的作用。</w:t>
      </w:r>
    </w:p>
    <w:p w14:paraId="2EC4DE31">
      <w:r>
        <w:rPr>
          <w:rFonts w:ascii="宋体" w:hAnsi="宋体" w:eastAsia="宋体"/>
          <w:b w:val="0"/>
          <w:sz w:val="24"/>
        </w:rPr>
        <w:t>A.维生素A</w:t>
      </w:r>
    </w:p>
    <w:p w14:paraId="793BFB64">
      <w:r>
        <w:rPr>
          <w:rFonts w:ascii="宋体" w:hAnsi="宋体" w:eastAsia="宋体"/>
          <w:b w:val="0"/>
          <w:sz w:val="24"/>
        </w:rPr>
        <w:t>B.维生素C</w:t>
      </w:r>
    </w:p>
    <w:p w14:paraId="569F691A">
      <w:r>
        <w:rPr>
          <w:rFonts w:ascii="宋体" w:hAnsi="宋体" w:eastAsia="宋体"/>
          <w:b w:val="0"/>
          <w:sz w:val="24"/>
        </w:rPr>
        <w:t>C.维生素E</w:t>
      </w:r>
    </w:p>
    <w:p w14:paraId="60E6330C">
      <w:r>
        <w:rPr>
          <w:rFonts w:ascii="宋体" w:hAnsi="宋体" w:eastAsia="宋体"/>
          <w:b w:val="0"/>
          <w:sz w:val="24"/>
        </w:rPr>
        <w:t>D.维生素D</w:t>
      </w:r>
    </w:p>
    <w:p w14:paraId="113BBFCD">
      <w:r>
        <w:rPr>
          <w:rFonts w:ascii="宋体" w:hAnsi="宋体" w:eastAsia="宋体"/>
          <w:b w:val="0"/>
          <w:sz w:val="24"/>
        </w:rPr>
        <w:t>答案：B</w:t>
      </w:r>
    </w:p>
    <w:p w14:paraId="06B57EE4">
      <w:r>
        <w:rPr>
          <w:rFonts w:ascii="宋体" w:hAnsi="宋体" w:eastAsia="宋体"/>
          <w:b w:val="0"/>
          <w:sz w:val="24"/>
        </w:rPr>
        <w:t>41.红茶调饮泡法一般掌握每克茶（  ）mL用水量为宜。</w:t>
      </w:r>
    </w:p>
    <w:p w14:paraId="605483F2">
      <w:r>
        <w:rPr>
          <w:rFonts w:ascii="宋体" w:hAnsi="宋体" w:eastAsia="宋体"/>
          <w:b w:val="0"/>
          <w:sz w:val="24"/>
        </w:rPr>
        <w:t>A.50—60</w:t>
      </w:r>
    </w:p>
    <w:p w14:paraId="53F5DC99">
      <w:r>
        <w:rPr>
          <w:rFonts w:ascii="宋体" w:hAnsi="宋体" w:eastAsia="宋体"/>
          <w:b w:val="0"/>
          <w:sz w:val="24"/>
        </w:rPr>
        <w:t>B.55—65</w:t>
      </w:r>
    </w:p>
    <w:p w14:paraId="72834912">
      <w:r>
        <w:rPr>
          <w:rFonts w:ascii="宋体" w:hAnsi="宋体" w:eastAsia="宋体"/>
          <w:b w:val="0"/>
          <w:sz w:val="24"/>
        </w:rPr>
        <w:t>C.60—80</w:t>
      </w:r>
    </w:p>
    <w:p w14:paraId="2F5E159C">
      <w:r>
        <w:rPr>
          <w:rFonts w:ascii="宋体" w:hAnsi="宋体" w:eastAsia="宋体"/>
          <w:b w:val="0"/>
          <w:sz w:val="24"/>
        </w:rPr>
        <w:t>D.50—70</w:t>
      </w:r>
    </w:p>
    <w:p w14:paraId="0D4E0772">
      <w:r>
        <w:rPr>
          <w:rFonts w:ascii="宋体" w:hAnsi="宋体" w:eastAsia="宋体"/>
          <w:b w:val="0"/>
          <w:sz w:val="24"/>
        </w:rPr>
        <w:t>答案：A</w:t>
      </w:r>
    </w:p>
    <w:p w14:paraId="52492B28">
      <w:r>
        <w:rPr>
          <w:rFonts w:ascii="宋体" w:hAnsi="宋体" w:eastAsia="宋体"/>
          <w:b w:val="0"/>
          <w:sz w:val="24"/>
        </w:rPr>
        <w:t>42.宋代（  ）的产地是当时的福建建安。</w:t>
      </w:r>
    </w:p>
    <w:p w14:paraId="604E26B7">
      <w:r>
        <w:rPr>
          <w:rFonts w:ascii="宋体" w:hAnsi="宋体" w:eastAsia="宋体"/>
          <w:b w:val="0"/>
          <w:sz w:val="24"/>
        </w:rPr>
        <w:t>A.龙井茶</w:t>
      </w:r>
    </w:p>
    <w:p w14:paraId="6E9C63EE">
      <w:r>
        <w:rPr>
          <w:rFonts w:ascii="宋体" w:hAnsi="宋体" w:eastAsia="宋体"/>
          <w:b w:val="0"/>
          <w:sz w:val="24"/>
        </w:rPr>
        <w:t>B.武夷茶</w:t>
      </w:r>
    </w:p>
    <w:p w14:paraId="06D70075">
      <w:r>
        <w:rPr>
          <w:rFonts w:ascii="宋体" w:hAnsi="宋体" w:eastAsia="宋体"/>
          <w:b w:val="0"/>
          <w:sz w:val="24"/>
        </w:rPr>
        <w:t>C.蜡面茶</w:t>
      </w:r>
    </w:p>
    <w:p w14:paraId="3D28DC41">
      <w:r>
        <w:rPr>
          <w:rFonts w:ascii="宋体" w:hAnsi="宋体" w:eastAsia="宋体"/>
          <w:b w:val="0"/>
          <w:sz w:val="24"/>
        </w:rPr>
        <w:t>D.北苑贡茶</w:t>
      </w:r>
    </w:p>
    <w:p w14:paraId="03550CEC">
      <w:r>
        <w:rPr>
          <w:rFonts w:ascii="宋体" w:hAnsi="宋体" w:eastAsia="宋体"/>
          <w:b w:val="0"/>
          <w:sz w:val="24"/>
        </w:rPr>
        <w:t>答案：D</w:t>
      </w:r>
    </w:p>
    <w:p w14:paraId="5BDE909D">
      <w:r>
        <w:rPr>
          <w:rFonts w:ascii="宋体" w:hAnsi="宋体" w:eastAsia="宋体"/>
          <w:b w:val="0"/>
          <w:sz w:val="24"/>
        </w:rPr>
        <w:t>43.在选择背景音乐时，可以不用考虑茶艺表演（  ）。</w:t>
      </w:r>
    </w:p>
    <w:p w14:paraId="0FB9A9D5">
      <w:r>
        <w:rPr>
          <w:rFonts w:ascii="宋体" w:hAnsi="宋体" w:eastAsia="宋体"/>
          <w:b w:val="0"/>
          <w:sz w:val="24"/>
        </w:rPr>
        <w:t>A.所用的茶叶</w:t>
      </w:r>
    </w:p>
    <w:p w14:paraId="421CE3FC">
      <w:r>
        <w:rPr>
          <w:rFonts w:ascii="宋体" w:hAnsi="宋体" w:eastAsia="宋体"/>
          <w:b w:val="0"/>
          <w:sz w:val="24"/>
        </w:rPr>
        <w:t>B.所用的器具</w:t>
      </w:r>
    </w:p>
    <w:p w14:paraId="1F89E4BD">
      <w:r>
        <w:rPr>
          <w:rFonts w:ascii="宋体" w:hAnsi="宋体" w:eastAsia="宋体"/>
          <w:b w:val="0"/>
          <w:sz w:val="24"/>
        </w:rPr>
        <w:t>C.所要表现主题</w:t>
      </w:r>
    </w:p>
    <w:p w14:paraId="69B24D4F">
      <w:r>
        <w:rPr>
          <w:rFonts w:ascii="宋体" w:hAnsi="宋体" w:eastAsia="宋体"/>
          <w:b w:val="0"/>
          <w:sz w:val="24"/>
        </w:rPr>
        <w:t>D.要营造的氛围</w:t>
      </w:r>
    </w:p>
    <w:p w14:paraId="641D2C42">
      <w:r>
        <w:rPr>
          <w:rFonts w:ascii="宋体" w:hAnsi="宋体" w:eastAsia="宋体"/>
          <w:b w:val="0"/>
          <w:sz w:val="24"/>
        </w:rPr>
        <w:t>答案：B</w:t>
      </w:r>
    </w:p>
    <w:p w14:paraId="51259FEF">
      <w:r>
        <w:rPr>
          <w:rFonts w:ascii="宋体" w:hAnsi="宋体" w:eastAsia="宋体"/>
          <w:b w:val="0"/>
          <w:sz w:val="24"/>
        </w:rPr>
        <w:t>44.关于茶艺馆经营者以下做法错误的是（  ）。</w:t>
      </w:r>
    </w:p>
    <w:p w14:paraId="60BE480B">
      <w:r>
        <w:rPr>
          <w:rFonts w:ascii="宋体" w:hAnsi="宋体" w:eastAsia="宋体"/>
          <w:b w:val="0"/>
          <w:sz w:val="24"/>
        </w:rPr>
        <w:t>A.诚实信用</w:t>
      </w:r>
    </w:p>
    <w:p w14:paraId="4116B550">
      <w:r>
        <w:rPr>
          <w:rFonts w:ascii="宋体" w:hAnsi="宋体" w:eastAsia="宋体"/>
          <w:b w:val="0"/>
          <w:sz w:val="24"/>
        </w:rPr>
        <w:t>B.改进管理降低成本，获取高额利润</w:t>
      </w:r>
    </w:p>
    <w:p w14:paraId="3F46AEDE">
      <w:r>
        <w:rPr>
          <w:rFonts w:ascii="宋体" w:hAnsi="宋体" w:eastAsia="宋体"/>
          <w:b w:val="0"/>
          <w:sz w:val="24"/>
        </w:rPr>
        <w:t>C.依据企业经济目标随意定价</w:t>
      </w:r>
    </w:p>
    <w:p w14:paraId="567A31BE">
      <w:r>
        <w:rPr>
          <w:rFonts w:ascii="宋体" w:hAnsi="宋体" w:eastAsia="宋体"/>
          <w:b w:val="0"/>
          <w:sz w:val="24"/>
        </w:rPr>
        <w:t>D.明码标价</w:t>
      </w:r>
    </w:p>
    <w:p w14:paraId="47C82E46">
      <w:r>
        <w:rPr>
          <w:rFonts w:ascii="宋体" w:hAnsi="宋体" w:eastAsia="宋体"/>
          <w:b w:val="0"/>
          <w:sz w:val="24"/>
        </w:rPr>
        <w:t>答案：C</w:t>
      </w:r>
    </w:p>
    <w:p w14:paraId="4F30C612">
      <w:r>
        <w:rPr>
          <w:rFonts w:ascii="宋体" w:hAnsi="宋体" w:eastAsia="宋体"/>
          <w:b w:val="0"/>
          <w:sz w:val="24"/>
        </w:rPr>
        <w:t>45.明代的董翰、赵梁、元锡、时朋号称制壶“（  ）”。</w:t>
      </w:r>
    </w:p>
    <w:p w14:paraId="6D9309BB">
      <w:r>
        <w:rPr>
          <w:rFonts w:ascii="宋体" w:hAnsi="宋体" w:eastAsia="宋体"/>
          <w:b w:val="0"/>
          <w:sz w:val="24"/>
        </w:rPr>
        <w:t>A.四专家</w:t>
      </w:r>
    </w:p>
    <w:p w14:paraId="0D0B2843">
      <w:r>
        <w:rPr>
          <w:rFonts w:ascii="宋体" w:hAnsi="宋体" w:eastAsia="宋体"/>
          <w:b w:val="0"/>
          <w:sz w:val="24"/>
        </w:rPr>
        <w:t>B.四名家</w:t>
      </w:r>
    </w:p>
    <w:p w14:paraId="6FB91345">
      <w:r>
        <w:rPr>
          <w:rFonts w:ascii="宋体" w:hAnsi="宋体" w:eastAsia="宋体"/>
          <w:b w:val="0"/>
          <w:sz w:val="24"/>
        </w:rPr>
        <w:t>C.四妙手</w:t>
      </w:r>
    </w:p>
    <w:p w14:paraId="43D1B1FB">
      <w:r>
        <w:rPr>
          <w:rFonts w:ascii="宋体" w:hAnsi="宋体" w:eastAsia="宋体"/>
          <w:b w:val="0"/>
          <w:sz w:val="24"/>
        </w:rPr>
        <w:t>D.四大家</w:t>
      </w:r>
    </w:p>
    <w:p w14:paraId="54DCB1B2">
      <w:r>
        <w:rPr>
          <w:rFonts w:ascii="宋体" w:hAnsi="宋体" w:eastAsia="宋体"/>
          <w:b w:val="0"/>
          <w:sz w:val="24"/>
        </w:rPr>
        <w:t>答案：B</w:t>
      </w:r>
    </w:p>
    <w:p w14:paraId="2A024502">
      <w:r>
        <w:rPr>
          <w:rFonts w:ascii="宋体" w:hAnsi="宋体" w:eastAsia="宋体"/>
          <w:b w:val="0"/>
          <w:sz w:val="24"/>
        </w:rPr>
        <w:t>46.评茶嗅香气最适合的叶底温度是（  ）。</w:t>
      </w:r>
    </w:p>
    <w:p w14:paraId="6D7E8A48">
      <w:r>
        <w:rPr>
          <w:rFonts w:ascii="宋体" w:hAnsi="宋体" w:eastAsia="宋体"/>
          <w:b w:val="0"/>
          <w:sz w:val="24"/>
        </w:rPr>
        <w:t>A.40℃-50℃</w:t>
      </w:r>
    </w:p>
    <w:p w14:paraId="3722B518">
      <w:r>
        <w:rPr>
          <w:rFonts w:ascii="宋体" w:hAnsi="宋体" w:eastAsia="宋体"/>
          <w:b w:val="0"/>
          <w:sz w:val="24"/>
        </w:rPr>
        <w:t>B.30℃-40℃</w:t>
      </w:r>
    </w:p>
    <w:p w14:paraId="7DB46C9E">
      <w:r>
        <w:rPr>
          <w:rFonts w:ascii="宋体" w:hAnsi="宋体" w:eastAsia="宋体"/>
          <w:b w:val="0"/>
          <w:sz w:val="24"/>
        </w:rPr>
        <w:t>C.45℃-55℃</w:t>
      </w:r>
    </w:p>
    <w:p w14:paraId="480B5EC8">
      <w:r>
        <w:rPr>
          <w:rFonts w:ascii="宋体" w:hAnsi="宋体" w:eastAsia="宋体"/>
          <w:b w:val="0"/>
          <w:sz w:val="24"/>
        </w:rPr>
        <w:t>D.55℃-65℃</w:t>
      </w:r>
    </w:p>
    <w:p w14:paraId="63B3CB59">
      <w:r>
        <w:rPr>
          <w:rFonts w:ascii="宋体" w:hAnsi="宋体" w:eastAsia="宋体"/>
          <w:b w:val="0"/>
          <w:sz w:val="24"/>
        </w:rPr>
        <w:t>答案：A</w:t>
      </w:r>
    </w:p>
    <w:p w14:paraId="18226E3E">
      <w:r>
        <w:rPr>
          <w:rFonts w:ascii="宋体" w:hAnsi="宋体" w:eastAsia="宋体"/>
          <w:b w:val="0"/>
          <w:sz w:val="24"/>
        </w:rPr>
        <w:t>47.Black tea is the（  ）tea.</w:t>
      </w:r>
    </w:p>
    <w:p w14:paraId="0C7398EB">
      <w:r>
        <w:rPr>
          <w:rFonts w:ascii="宋体" w:hAnsi="宋体" w:eastAsia="宋体"/>
          <w:b w:val="0"/>
          <w:sz w:val="24"/>
        </w:rPr>
        <w:t>A.completed fermented</w:t>
      </w:r>
    </w:p>
    <w:p w14:paraId="0AED7DD9">
      <w:r>
        <w:rPr>
          <w:rFonts w:ascii="宋体" w:hAnsi="宋体" w:eastAsia="宋体"/>
          <w:b w:val="0"/>
          <w:sz w:val="24"/>
        </w:rPr>
        <w:t>B.semi—fermented</w:t>
      </w:r>
    </w:p>
    <w:p w14:paraId="687411EA">
      <w:r>
        <w:rPr>
          <w:rFonts w:ascii="宋体" w:hAnsi="宋体" w:eastAsia="宋体"/>
          <w:b w:val="0"/>
          <w:sz w:val="24"/>
        </w:rPr>
        <w:t>C.post-fermented</w:t>
      </w:r>
    </w:p>
    <w:p w14:paraId="5478BDE9">
      <w:r>
        <w:rPr>
          <w:rFonts w:ascii="宋体" w:hAnsi="宋体" w:eastAsia="宋体"/>
          <w:b w:val="0"/>
          <w:sz w:val="24"/>
        </w:rPr>
        <w:t>D.non-fermented</w:t>
      </w:r>
    </w:p>
    <w:p w14:paraId="77B60A5D">
      <w:r>
        <w:rPr>
          <w:rFonts w:ascii="宋体" w:hAnsi="宋体" w:eastAsia="宋体"/>
          <w:b w:val="0"/>
          <w:sz w:val="24"/>
        </w:rPr>
        <w:t>答案：A</w:t>
      </w:r>
    </w:p>
    <w:p w14:paraId="5175495C">
      <w:r>
        <w:rPr>
          <w:rFonts w:ascii="宋体" w:hAnsi="宋体" w:eastAsia="宋体"/>
          <w:b w:val="0"/>
          <w:sz w:val="24"/>
        </w:rPr>
        <w:t>48.中国茶类的划分有多种方法，根据制作方法和（  ）氧化（发酵）程度的不同，可分为六大类。</w:t>
      </w:r>
    </w:p>
    <w:p w14:paraId="3F36D54C">
      <w:r>
        <w:rPr>
          <w:rFonts w:ascii="宋体" w:hAnsi="宋体" w:eastAsia="宋体"/>
          <w:b w:val="0"/>
          <w:sz w:val="24"/>
        </w:rPr>
        <w:t>A.茶多酚</w:t>
      </w:r>
    </w:p>
    <w:p w14:paraId="0A790D79">
      <w:r>
        <w:rPr>
          <w:rFonts w:ascii="宋体" w:hAnsi="宋体" w:eastAsia="宋体"/>
          <w:b w:val="0"/>
          <w:sz w:val="24"/>
        </w:rPr>
        <w:t>B.氨基酸</w:t>
      </w:r>
    </w:p>
    <w:p w14:paraId="04491E3A">
      <w:r>
        <w:rPr>
          <w:rFonts w:ascii="宋体" w:hAnsi="宋体" w:eastAsia="宋体"/>
          <w:b w:val="0"/>
          <w:sz w:val="24"/>
        </w:rPr>
        <w:t>C.咖啡碱</w:t>
      </w:r>
    </w:p>
    <w:p w14:paraId="79532DF8">
      <w:r>
        <w:rPr>
          <w:rFonts w:ascii="宋体" w:hAnsi="宋体" w:eastAsia="宋体"/>
          <w:b w:val="0"/>
          <w:sz w:val="24"/>
        </w:rPr>
        <w:t>D.叶绿素</w:t>
      </w:r>
    </w:p>
    <w:p w14:paraId="09BB25E1">
      <w:r>
        <w:rPr>
          <w:rFonts w:ascii="宋体" w:hAnsi="宋体" w:eastAsia="宋体"/>
          <w:b w:val="0"/>
          <w:sz w:val="24"/>
        </w:rPr>
        <w:t>答案：A</w:t>
      </w:r>
    </w:p>
    <w:p w14:paraId="04F67553">
      <w:r>
        <w:rPr>
          <w:rFonts w:ascii="宋体" w:hAnsi="宋体" w:eastAsia="宋体"/>
          <w:b w:val="0"/>
          <w:sz w:val="24"/>
        </w:rPr>
        <w:t>49.当地温达到（  ）以上时，茶树的根系停止生长。</w:t>
      </w:r>
    </w:p>
    <w:p w14:paraId="3E585A97">
      <w:r>
        <w:rPr>
          <w:rFonts w:ascii="宋体" w:hAnsi="宋体" w:eastAsia="宋体"/>
          <w:b w:val="0"/>
          <w:sz w:val="24"/>
        </w:rPr>
        <w:t>A.25℃</w:t>
      </w:r>
    </w:p>
    <w:p w14:paraId="3752630B">
      <w:r>
        <w:rPr>
          <w:rFonts w:ascii="宋体" w:hAnsi="宋体" w:eastAsia="宋体"/>
          <w:b w:val="0"/>
          <w:sz w:val="24"/>
        </w:rPr>
        <w:t>B.35℃</w:t>
      </w:r>
    </w:p>
    <w:p w14:paraId="453D2020">
      <w:r>
        <w:rPr>
          <w:rFonts w:ascii="宋体" w:hAnsi="宋体" w:eastAsia="宋体"/>
          <w:b w:val="0"/>
          <w:sz w:val="24"/>
        </w:rPr>
        <w:t>C.40℃</w:t>
      </w:r>
    </w:p>
    <w:p w14:paraId="45A77B45">
      <w:r>
        <w:rPr>
          <w:rFonts w:ascii="宋体" w:hAnsi="宋体" w:eastAsia="宋体"/>
          <w:b w:val="0"/>
          <w:sz w:val="24"/>
        </w:rPr>
        <w:t>D.28℃</w:t>
      </w:r>
    </w:p>
    <w:p w14:paraId="0C1FF981">
      <w:r>
        <w:rPr>
          <w:rFonts w:ascii="宋体" w:hAnsi="宋体" w:eastAsia="宋体"/>
          <w:b w:val="0"/>
          <w:sz w:val="24"/>
        </w:rPr>
        <w:t>答案：B</w:t>
      </w:r>
    </w:p>
    <w:p w14:paraId="11DEF164">
      <w:r>
        <w:rPr>
          <w:rFonts w:ascii="宋体" w:hAnsi="宋体" w:eastAsia="宋体"/>
          <w:b w:val="0"/>
          <w:sz w:val="24"/>
        </w:rPr>
        <w:t>50.针形名优绿茶的代表是（  ）。</w:t>
      </w:r>
    </w:p>
    <w:p w14:paraId="5D4BAC82">
      <w:r>
        <w:rPr>
          <w:rFonts w:ascii="宋体" w:hAnsi="宋体" w:eastAsia="宋体"/>
          <w:b w:val="0"/>
          <w:sz w:val="24"/>
        </w:rPr>
        <w:t>A.黄山毛峰</w:t>
      </w:r>
    </w:p>
    <w:p w14:paraId="41EAAEC0">
      <w:r>
        <w:rPr>
          <w:rFonts w:ascii="宋体" w:hAnsi="宋体" w:eastAsia="宋体"/>
          <w:b w:val="0"/>
          <w:sz w:val="24"/>
        </w:rPr>
        <w:t>B.信阳毛尖</w:t>
      </w:r>
    </w:p>
    <w:p w14:paraId="01D754C3">
      <w:r>
        <w:rPr>
          <w:rFonts w:ascii="宋体" w:hAnsi="宋体" w:eastAsia="宋体"/>
          <w:b w:val="0"/>
          <w:sz w:val="24"/>
        </w:rPr>
        <w:t>C.碧螺春</w:t>
      </w:r>
    </w:p>
    <w:p w14:paraId="253AD03E">
      <w:r>
        <w:rPr>
          <w:rFonts w:ascii="宋体" w:hAnsi="宋体" w:eastAsia="宋体"/>
          <w:b w:val="0"/>
          <w:sz w:val="24"/>
        </w:rPr>
        <w:t>D.雨花茶</w:t>
      </w:r>
    </w:p>
    <w:p w14:paraId="6EBE7240">
      <w:r>
        <w:rPr>
          <w:rFonts w:ascii="宋体" w:hAnsi="宋体" w:eastAsia="宋体"/>
          <w:b w:val="0"/>
          <w:sz w:val="24"/>
        </w:rPr>
        <w:t>答案：D</w:t>
      </w:r>
    </w:p>
    <w:p w14:paraId="337F8B10">
      <w:r>
        <w:rPr>
          <w:rFonts w:ascii="宋体" w:hAnsi="宋体" w:eastAsia="宋体"/>
          <w:b w:val="0"/>
          <w:sz w:val="24"/>
        </w:rPr>
        <w:t>51.茶文化的三个主要社会功能是（  ）。</w:t>
      </w:r>
    </w:p>
    <w:p w14:paraId="3588BBE3">
      <w:r>
        <w:rPr>
          <w:rFonts w:ascii="宋体" w:hAnsi="宋体" w:eastAsia="宋体"/>
          <w:b w:val="0"/>
          <w:sz w:val="24"/>
        </w:rPr>
        <w:t>A.修身、齐家、养生</w:t>
      </w:r>
    </w:p>
    <w:p w14:paraId="0FECAB13">
      <w:r>
        <w:rPr>
          <w:rFonts w:ascii="宋体" w:hAnsi="宋体" w:eastAsia="宋体"/>
          <w:b w:val="0"/>
          <w:sz w:val="24"/>
        </w:rPr>
        <w:t>B.寡欲、清心、廉俭</w:t>
      </w:r>
    </w:p>
    <w:p w14:paraId="396B9BF0">
      <w:r>
        <w:rPr>
          <w:rFonts w:ascii="宋体" w:hAnsi="宋体" w:eastAsia="宋体"/>
          <w:b w:val="0"/>
          <w:sz w:val="24"/>
        </w:rPr>
        <w:t>C.雅致、敬客、行道</w:t>
      </w:r>
    </w:p>
    <w:p w14:paraId="14E5A5CA">
      <w:r>
        <w:rPr>
          <w:rFonts w:ascii="宋体" w:hAnsi="宋体" w:eastAsia="宋体"/>
          <w:b w:val="0"/>
          <w:sz w:val="24"/>
        </w:rPr>
        <w:t>D.益思、明目、健身</w:t>
      </w:r>
    </w:p>
    <w:p w14:paraId="68AA24E6">
      <w:r>
        <w:rPr>
          <w:rFonts w:ascii="宋体" w:hAnsi="宋体" w:eastAsia="宋体"/>
          <w:b w:val="0"/>
          <w:sz w:val="24"/>
        </w:rPr>
        <w:t>答案：C</w:t>
      </w:r>
    </w:p>
    <w:p w14:paraId="07BA765C">
      <w:r>
        <w:rPr>
          <w:rFonts w:ascii="宋体" w:hAnsi="宋体" w:eastAsia="宋体"/>
          <w:b w:val="0"/>
          <w:sz w:val="24"/>
        </w:rPr>
        <w:t>52.尊重各国的礼节、风俗习惯与禁忌；对外宾不卑不亢，不强加于人，是礼仪接待中的（  ）。</w:t>
      </w:r>
    </w:p>
    <w:p w14:paraId="1409EFA9">
      <w:r>
        <w:rPr>
          <w:rFonts w:ascii="宋体" w:hAnsi="宋体" w:eastAsia="宋体"/>
          <w:b w:val="0"/>
          <w:sz w:val="24"/>
        </w:rPr>
        <w:t>A.基本要求</w:t>
      </w:r>
    </w:p>
    <w:p w14:paraId="4F9C31C1">
      <w:r>
        <w:rPr>
          <w:rFonts w:ascii="宋体" w:hAnsi="宋体" w:eastAsia="宋体"/>
          <w:b w:val="0"/>
          <w:sz w:val="24"/>
        </w:rPr>
        <w:t>B.基本原则</w:t>
      </w:r>
    </w:p>
    <w:p w14:paraId="24C50A28">
      <w:r>
        <w:rPr>
          <w:rFonts w:ascii="宋体" w:hAnsi="宋体" w:eastAsia="宋体"/>
          <w:b w:val="0"/>
          <w:sz w:val="24"/>
        </w:rPr>
        <w:t>C.基本方法</w:t>
      </w:r>
    </w:p>
    <w:p w14:paraId="0B569A84">
      <w:r>
        <w:rPr>
          <w:rFonts w:ascii="宋体" w:hAnsi="宋体" w:eastAsia="宋体"/>
          <w:b w:val="0"/>
          <w:sz w:val="24"/>
        </w:rPr>
        <w:t>D.基本礼貌</w:t>
      </w:r>
    </w:p>
    <w:p w14:paraId="03394704">
      <w:r>
        <w:rPr>
          <w:rFonts w:ascii="宋体" w:hAnsi="宋体" w:eastAsia="宋体"/>
          <w:b w:val="0"/>
          <w:sz w:val="24"/>
        </w:rPr>
        <w:t>答案：B</w:t>
      </w:r>
    </w:p>
    <w:p w14:paraId="2D819F28">
      <w:r>
        <w:rPr>
          <w:rFonts w:ascii="宋体" w:hAnsi="宋体" w:eastAsia="宋体"/>
          <w:b w:val="0"/>
          <w:sz w:val="24"/>
        </w:rPr>
        <w:t>53.以下（  ）图案为日本人视为禁忌的图案。</w:t>
      </w:r>
    </w:p>
    <w:p w14:paraId="03D9985E">
      <w:r>
        <w:rPr>
          <w:rFonts w:ascii="宋体" w:hAnsi="宋体" w:eastAsia="宋体"/>
          <w:b w:val="0"/>
          <w:sz w:val="24"/>
        </w:rPr>
        <w:t>A.兰花</w:t>
      </w:r>
    </w:p>
    <w:p w14:paraId="4218E5F2">
      <w:r>
        <w:rPr>
          <w:rFonts w:ascii="宋体" w:hAnsi="宋体" w:eastAsia="宋体"/>
          <w:b w:val="0"/>
          <w:sz w:val="24"/>
        </w:rPr>
        <w:t>B.梅花</w:t>
      </w:r>
    </w:p>
    <w:p w14:paraId="35E9F302">
      <w:r>
        <w:rPr>
          <w:rFonts w:ascii="宋体" w:hAnsi="宋体" w:eastAsia="宋体"/>
          <w:b w:val="0"/>
          <w:sz w:val="24"/>
        </w:rPr>
        <w:t>C.樱花</w:t>
      </w:r>
    </w:p>
    <w:p w14:paraId="7119E5D7">
      <w:r>
        <w:rPr>
          <w:rFonts w:ascii="宋体" w:hAnsi="宋体" w:eastAsia="宋体"/>
          <w:b w:val="0"/>
          <w:sz w:val="24"/>
        </w:rPr>
        <w:t>D.荷花</w:t>
      </w:r>
    </w:p>
    <w:p w14:paraId="22D155E4">
      <w:r>
        <w:rPr>
          <w:rFonts w:ascii="宋体" w:hAnsi="宋体" w:eastAsia="宋体"/>
          <w:b w:val="0"/>
          <w:sz w:val="24"/>
        </w:rPr>
        <w:t>答案：D</w:t>
      </w:r>
    </w:p>
    <w:p w14:paraId="628E6560">
      <w:r>
        <w:rPr>
          <w:rFonts w:ascii="宋体" w:hAnsi="宋体" w:eastAsia="宋体"/>
          <w:b w:val="0"/>
          <w:sz w:val="24"/>
        </w:rPr>
        <w:t>54.宗教茶艺的特点是寺庙僧侣为主，特别重视（  ）的禅宗文化思想，禅师茶艺是佛门的品茗艺术。</w:t>
      </w:r>
    </w:p>
    <w:p w14:paraId="7E48B98D">
      <w:r>
        <w:rPr>
          <w:rFonts w:ascii="宋体" w:hAnsi="宋体" w:eastAsia="宋体"/>
          <w:b w:val="0"/>
          <w:sz w:val="24"/>
        </w:rPr>
        <w:t>A.静省序净</w:t>
      </w:r>
    </w:p>
    <w:p w14:paraId="14F98990">
      <w:r>
        <w:rPr>
          <w:rFonts w:ascii="宋体" w:hAnsi="宋体" w:eastAsia="宋体"/>
          <w:b w:val="0"/>
          <w:sz w:val="24"/>
        </w:rPr>
        <w:t>B.清心净悟</w:t>
      </w:r>
    </w:p>
    <w:p w14:paraId="0A3EB609">
      <w:r>
        <w:rPr>
          <w:rFonts w:ascii="宋体" w:hAnsi="宋体" w:eastAsia="宋体"/>
          <w:b w:val="0"/>
          <w:sz w:val="24"/>
        </w:rPr>
        <w:t>C.静省序默</w:t>
      </w:r>
    </w:p>
    <w:p w14:paraId="41152A87">
      <w:r>
        <w:rPr>
          <w:rFonts w:ascii="宋体" w:hAnsi="宋体" w:eastAsia="宋体"/>
          <w:b w:val="0"/>
          <w:sz w:val="24"/>
        </w:rPr>
        <w:t>D.吃茶去</w:t>
      </w:r>
    </w:p>
    <w:p w14:paraId="5DCC8708">
      <w:r>
        <w:rPr>
          <w:rFonts w:ascii="宋体" w:hAnsi="宋体" w:eastAsia="宋体"/>
          <w:b w:val="0"/>
          <w:sz w:val="24"/>
        </w:rPr>
        <w:t>答案：A</w:t>
      </w:r>
    </w:p>
    <w:p w14:paraId="2BE76C64">
      <w:r>
        <w:rPr>
          <w:rFonts w:ascii="宋体" w:hAnsi="宋体" w:eastAsia="宋体"/>
          <w:b w:val="0"/>
          <w:sz w:val="24"/>
        </w:rPr>
        <w:t>55.在冲泡茶的基本程序中，（  ）的主要目的是为了提高茶具的温度。</w:t>
      </w:r>
    </w:p>
    <w:p w14:paraId="4BCEF70A">
      <w:r>
        <w:rPr>
          <w:rFonts w:ascii="宋体" w:hAnsi="宋体" w:eastAsia="宋体"/>
          <w:b w:val="0"/>
          <w:sz w:val="24"/>
        </w:rPr>
        <w:t>A.将水烧沸</w:t>
      </w:r>
    </w:p>
    <w:p w14:paraId="53731E05">
      <w:r>
        <w:rPr>
          <w:rFonts w:ascii="宋体" w:hAnsi="宋体" w:eastAsia="宋体"/>
          <w:b w:val="0"/>
          <w:sz w:val="24"/>
        </w:rPr>
        <w:t>B.煮水</w:t>
      </w:r>
    </w:p>
    <w:p w14:paraId="31F68637">
      <w:r>
        <w:rPr>
          <w:rFonts w:ascii="宋体" w:hAnsi="宋体" w:eastAsia="宋体"/>
          <w:b w:val="0"/>
          <w:sz w:val="24"/>
        </w:rPr>
        <w:t>C.用随手泡</w:t>
      </w:r>
    </w:p>
    <w:p w14:paraId="0715F40F">
      <w:r>
        <w:rPr>
          <w:rFonts w:ascii="宋体" w:hAnsi="宋体" w:eastAsia="宋体"/>
          <w:b w:val="0"/>
          <w:sz w:val="24"/>
        </w:rPr>
        <w:t>D.温壶（杯）</w:t>
      </w:r>
    </w:p>
    <w:p w14:paraId="7F6ECC4C">
      <w:r>
        <w:rPr>
          <w:rFonts w:ascii="宋体" w:hAnsi="宋体" w:eastAsia="宋体"/>
          <w:b w:val="0"/>
          <w:sz w:val="24"/>
        </w:rPr>
        <w:t>答案：D</w:t>
      </w:r>
    </w:p>
    <w:p w14:paraId="5DF155F6">
      <w:r>
        <w:rPr>
          <w:rFonts w:ascii="宋体" w:hAnsi="宋体" w:eastAsia="宋体"/>
          <w:b w:val="0"/>
          <w:sz w:val="24"/>
        </w:rPr>
        <w:t>56.严格把好（  ）的质量关，避免有烫伤客人等事故发生。</w:t>
      </w:r>
    </w:p>
    <w:p w14:paraId="4EE2FB62">
      <w:r>
        <w:rPr>
          <w:rFonts w:ascii="宋体" w:hAnsi="宋体" w:eastAsia="宋体"/>
          <w:b w:val="0"/>
          <w:sz w:val="24"/>
        </w:rPr>
        <w:t>A.煮水设备</w:t>
      </w:r>
    </w:p>
    <w:p w14:paraId="7F74B82C">
      <w:r>
        <w:rPr>
          <w:rFonts w:ascii="宋体" w:hAnsi="宋体" w:eastAsia="宋体"/>
          <w:b w:val="0"/>
          <w:sz w:val="24"/>
        </w:rPr>
        <w:t>B.操作技艺</w:t>
      </w:r>
    </w:p>
    <w:p w14:paraId="77BE453B">
      <w:r>
        <w:rPr>
          <w:rFonts w:ascii="宋体" w:hAnsi="宋体" w:eastAsia="宋体"/>
          <w:b w:val="0"/>
          <w:sz w:val="24"/>
        </w:rPr>
        <w:t>C.岗位培训</w:t>
      </w:r>
    </w:p>
    <w:p w14:paraId="760ABAF8">
      <w:r>
        <w:rPr>
          <w:rFonts w:ascii="宋体" w:hAnsi="宋体" w:eastAsia="宋体"/>
          <w:b w:val="0"/>
          <w:sz w:val="24"/>
        </w:rPr>
        <w:t>D.泡茶器具</w:t>
      </w:r>
    </w:p>
    <w:p w14:paraId="5B2FED4A">
      <w:r>
        <w:rPr>
          <w:rFonts w:ascii="宋体" w:hAnsi="宋体" w:eastAsia="宋体"/>
          <w:b w:val="0"/>
          <w:sz w:val="24"/>
        </w:rPr>
        <w:t>答案：B</w:t>
      </w:r>
    </w:p>
    <w:p w14:paraId="0F2E5811">
      <w:r>
        <w:rPr>
          <w:rFonts w:ascii="宋体" w:hAnsi="宋体" w:eastAsia="宋体"/>
          <w:b w:val="0"/>
          <w:sz w:val="24"/>
        </w:rPr>
        <w:t>57.（  ）饮用的茶叶主要是散茶。</w:t>
      </w:r>
    </w:p>
    <w:p w14:paraId="775D4F96">
      <w:r>
        <w:rPr>
          <w:rFonts w:ascii="宋体" w:hAnsi="宋体" w:eastAsia="宋体"/>
          <w:b w:val="0"/>
          <w:sz w:val="24"/>
        </w:rPr>
        <w:t>A.明代</w:t>
      </w:r>
    </w:p>
    <w:p w14:paraId="39E9DE65">
      <w:r>
        <w:rPr>
          <w:rFonts w:ascii="宋体" w:hAnsi="宋体" w:eastAsia="宋体"/>
          <w:b w:val="0"/>
          <w:sz w:val="24"/>
        </w:rPr>
        <w:t>B.宋代</w:t>
      </w:r>
    </w:p>
    <w:p w14:paraId="61C5CF4E">
      <w:r>
        <w:rPr>
          <w:rFonts w:ascii="宋体" w:hAnsi="宋体" w:eastAsia="宋体"/>
          <w:b w:val="0"/>
          <w:sz w:val="24"/>
        </w:rPr>
        <w:t>C.唐代</w:t>
      </w:r>
    </w:p>
    <w:p w14:paraId="6ED4C98D">
      <w:r>
        <w:rPr>
          <w:rFonts w:ascii="宋体" w:hAnsi="宋体" w:eastAsia="宋体"/>
          <w:b w:val="0"/>
          <w:sz w:val="24"/>
        </w:rPr>
        <w:t>D.汉代</w:t>
      </w:r>
    </w:p>
    <w:p w14:paraId="28B3F288">
      <w:r>
        <w:rPr>
          <w:rFonts w:ascii="宋体" w:hAnsi="宋体" w:eastAsia="宋体"/>
          <w:b w:val="0"/>
          <w:sz w:val="24"/>
        </w:rPr>
        <w:t>答案：A</w:t>
      </w:r>
    </w:p>
    <w:p w14:paraId="3EC38560">
      <w:r>
        <w:rPr>
          <w:rFonts w:ascii="宋体" w:hAnsi="宋体" w:eastAsia="宋体"/>
          <w:b w:val="0"/>
          <w:sz w:val="24"/>
        </w:rPr>
        <w:t>58.庐山云雾外形的品质特点是（  ）。</w:t>
      </w:r>
    </w:p>
    <w:p w14:paraId="648797F2">
      <w:r>
        <w:rPr>
          <w:rFonts w:ascii="宋体" w:hAnsi="宋体" w:eastAsia="宋体"/>
          <w:b w:val="0"/>
          <w:sz w:val="24"/>
        </w:rPr>
        <w:t>A.芽头肥壮，紧实挺直，芽身金黄，满披白毫</w:t>
      </w:r>
    </w:p>
    <w:p w14:paraId="0711CCC4">
      <w:r>
        <w:rPr>
          <w:rFonts w:ascii="宋体" w:hAnsi="宋体" w:eastAsia="宋体"/>
          <w:b w:val="0"/>
          <w:sz w:val="24"/>
        </w:rPr>
        <w:t>B.形似瓜子的单片，自然平展，叶缘微翘，大小均匀，色泽绿中带霜（宝绿）</w:t>
      </w:r>
    </w:p>
    <w:p w14:paraId="2D486385">
      <w:r>
        <w:rPr>
          <w:rFonts w:ascii="宋体" w:hAnsi="宋体" w:eastAsia="宋体"/>
          <w:b w:val="0"/>
          <w:sz w:val="24"/>
        </w:rPr>
        <w:t>C.条索紧结，肥硕雄壮，色泽乌润，金毫特显</w:t>
      </w:r>
    </w:p>
    <w:p w14:paraId="137F70ED">
      <w:r>
        <w:rPr>
          <w:rFonts w:ascii="宋体" w:hAnsi="宋体" w:eastAsia="宋体"/>
          <w:b w:val="0"/>
          <w:sz w:val="24"/>
        </w:rPr>
        <w:t>D.条索粗壮、青翠多毫</w:t>
      </w:r>
    </w:p>
    <w:p w14:paraId="06203B43">
      <w:r>
        <w:rPr>
          <w:rFonts w:ascii="宋体" w:hAnsi="宋体" w:eastAsia="宋体"/>
          <w:b w:val="0"/>
          <w:sz w:val="24"/>
        </w:rPr>
        <w:t>答案：D</w:t>
      </w:r>
    </w:p>
    <w:p w14:paraId="4F071E91">
      <w:r>
        <w:rPr>
          <w:rFonts w:ascii="宋体" w:hAnsi="宋体" w:eastAsia="宋体"/>
          <w:b w:val="0"/>
          <w:sz w:val="24"/>
        </w:rPr>
        <w:t>59.下列冲泡手法中（  ）寓意为客人为茶中知音。</w:t>
      </w:r>
    </w:p>
    <w:p w14:paraId="28E8E50F">
      <w:r>
        <w:rPr>
          <w:rFonts w:ascii="宋体" w:hAnsi="宋体" w:eastAsia="宋体"/>
          <w:b w:val="0"/>
          <w:sz w:val="24"/>
        </w:rPr>
        <w:t>A.凤凰三点头</w:t>
      </w:r>
    </w:p>
    <w:p w14:paraId="4F8CC7DE">
      <w:r>
        <w:rPr>
          <w:rFonts w:ascii="宋体" w:hAnsi="宋体" w:eastAsia="宋体"/>
          <w:b w:val="0"/>
          <w:sz w:val="24"/>
        </w:rPr>
        <w:t>B.双手内旋</w:t>
      </w:r>
    </w:p>
    <w:p w14:paraId="3D09FB76">
      <w:r>
        <w:rPr>
          <w:rFonts w:ascii="宋体" w:hAnsi="宋体" w:eastAsia="宋体"/>
          <w:b w:val="0"/>
          <w:sz w:val="24"/>
        </w:rPr>
        <w:t>C.高冲法</w:t>
      </w:r>
    </w:p>
    <w:p w14:paraId="53D20615">
      <w:r>
        <w:rPr>
          <w:rFonts w:ascii="宋体" w:hAnsi="宋体" w:eastAsia="宋体"/>
          <w:b w:val="0"/>
          <w:sz w:val="24"/>
        </w:rPr>
        <w:t>D.回旋斟水法</w:t>
      </w:r>
    </w:p>
    <w:p w14:paraId="399598E0">
      <w:r>
        <w:rPr>
          <w:rFonts w:ascii="宋体" w:hAnsi="宋体" w:eastAsia="宋体"/>
          <w:b w:val="0"/>
          <w:sz w:val="24"/>
        </w:rPr>
        <w:t>答案：C</w:t>
      </w:r>
    </w:p>
    <w:p w14:paraId="1ADF7144">
      <w:r>
        <w:rPr>
          <w:rFonts w:ascii="宋体" w:hAnsi="宋体" w:eastAsia="宋体"/>
          <w:b w:val="0"/>
          <w:sz w:val="24"/>
        </w:rPr>
        <w:t>60.（  ）的香气高强有水蜜桃香，滋味清醇细长鲜爽，汤色金黄。</w:t>
      </w:r>
    </w:p>
    <w:p w14:paraId="7A0F0EDA">
      <w:r>
        <w:rPr>
          <w:rFonts w:ascii="宋体" w:hAnsi="宋体" w:eastAsia="宋体"/>
          <w:b w:val="0"/>
          <w:sz w:val="24"/>
        </w:rPr>
        <w:t>A.铁观音</w:t>
      </w:r>
    </w:p>
    <w:p w14:paraId="76EE277D">
      <w:r>
        <w:rPr>
          <w:rFonts w:ascii="宋体" w:hAnsi="宋体" w:eastAsia="宋体"/>
          <w:b w:val="0"/>
          <w:sz w:val="24"/>
        </w:rPr>
        <w:t>B.黄金桂</w:t>
      </w:r>
    </w:p>
    <w:p w14:paraId="7AE5AE24">
      <w:r>
        <w:rPr>
          <w:rFonts w:ascii="宋体" w:hAnsi="宋体" w:eastAsia="宋体"/>
          <w:b w:val="0"/>
          <w:sz w:val="24"/>
        </w:rPr>
        <w:t>C.毛蟹</w:t>
      </w:r>
    </w:p>
    <w:p w14:paraId="4D81DB80">
      <w:r>
        <w:rPr>
          <w:rFonts w:ascii="宋体" w:hAnsi="宋体" w:eastAsia="宋体"/>
          <w:b w:val="0"/>
          <w:sz w:val="24"/>
        </w:rPr>
        <w:t>D.本山</w:t>
      </w:r>
    </w:p>
    <w:p w14:paraId="61D86757">
      <w:r>
        <w:rPr>
          <w:rFonts w:ascii="宋体" w:hAnsi="宋体" w:eastAsia="宋体"/>
          <w:b w:val="0"/>
          <w:sz w:val="24"/>
        </w:rPr>
        <w:t>答案：B</w:t>
      </w:r>
    </w:p>
    <w:p w14:paraId="2C88B541">
      <w:r>
        <w:rPr>
          <w:rFonts w:ascii="宋体" w:hAnsi="宋体" w:eastAsia="宋体"/>
          <w:b w:val="0"/>
          <w:sz w:val="24"/>
        </w:rPr>
        <w:t>61.冰茶的原料除茶和糖外，还可根据个人的爱好添加（  ）和柠檬等。</w:t>
      </w:r>
    </w:p>
    <w:p w14:paraId="330F1C59">
      <w:r>
        <w:rPr>
          <w:rFonts w:ascii="宋体" w:hAnsi="宋体" w:eastAsia="宋体"/>
          <w:b w:val="0"/>
          <w:sz w:val="24"/>
        </w:rPr>
        <w:t>A.牛奶</w:t>
      </w:r>
    </w:p>
    <w:p w14:paraId="0DCE9207">
      <w:r>
        <w:rPr>
          <w:rFonts w:ascii="宋体" w:hAnsi="宋体" w:eastAsia="宋体"/>
          <w:b w:val="0"/>
          <w:sz w:val="24"/>
        </w:rPr>
        <w:t>B.菊花</w:t>
      </w:r>
    </w:p>
    <w:p w14:paraId="0647E0CD">
      <w:r>
        <w:rPr>
          <w:rFonts w:ascii="宋体" w:hAnsi="宋体" w:eastAsia="宋体"/>
          <w:b w:val="0"/>
          <w:sz w:val="24"/>
        </w:rPr>
        <w:t>C.盐</w:t>
      </w:r>
    </w:p>
    <w:p w14:paraId="08F5C6C8">
      <w:r>
        <w:rPr>
          <w:rFonts w:ascii="宋体" w:hAnsi="宋体" w:eastAsia="宋体"/>
          <w:b w:val="0"/>
          <w:sz w:val="24"/>
        </w:rPr>
        <w:t>D.陈皮</w:t>
      </w:r>
    </w:p>
    <w:p w14:paraId="14FD7369">
      <w:r>
        <w:rPr>
          <w:rFonts w:ascii="宋体" w:hAnsi="宋体" w:eastAsia="宋体"/>
          <w:b w:val="0"/>
          <w:sz w:val="24"/>
        </w:rPr>
        <w:t>答案：A</w:t>
      </w:r>
    </w:p>
    <w:p w14:paraId="49E41949">
      <w:r>
        <w:rPr>
          <w:rFonts w:ascii="宋体" w:hAnsi="宋体" w:eastAsia="宋体"/>
          <w:b w:val="0"/>
          <w:sz w:val="24"/>
        </w:rPr>
        <w:t>62.（  ）具有“色泽为金、黄、黑相间，水、香、味似果、蜜、花等综合香型”。</w:t>
      </w:r>
    </w:p>
    <w:p w14:paraId="1D270856">
      <w:r>
        <w:rPr>
          <w:rFonts w:ascii="宋体" w:hAnsi="宋体" w:eastAsia="宋体"/>
          <w:b w:val="0"/>
          <w:sz w:val="24"/>
        </w:rPr>
        <w:t>A.祁红</w:t>
      </w:r>
    </w:p>
    <w:p w14:paraId="36935222">
      <w:r>
        <w:rPr>
          <w:rFonts w:ascii="宋体" w:hAnsi="宋体" w:eastAsia="宋体"/>
          <w:b w:val="0"/>
          <w:sz w:val="24"/>
        </w:rPr>
        <w:t>B.滇红</w:t>
      </w:r>
    </w:p>
    <w:p w14:paraId="010F8B35">
      <w:r>
        <w:rPr>
          <w:rFonts w:ascii="宋体" w:hAnsi="宋体" w:eastAsia="宋体"/>
          <w:b w:val="0"/>
          <w:sz w:val="24"/>
        </w:rPr>
        <w:t>C.金骏眉</w:t>
      </w:r>
    </w:p>
    <w:p w14:paraId="576AFD54">
      <w:r>
        <w:rPr>
          <w:rFonts w:ascii="宋体" w:hAnsi="宋体" w:eastAsia="宋体"/>
          <w:b w:val="0"/>
          <w:sz w:val="24"/>
        </w:rPr>
        <w:t>D.正山小种</w:t>
      </w:r>
    </w:p>
    <w:p w14:paraId="2031CDE9">
      <w:r>
        <w:rPr>
          <w:rFonts w:ascii="宋体" w:hAnsi="宋体" w:eastAsia="宋体"/>
          <w:b w:val="0"/>
          <w:sz w:val="24"/>
        </w:rPr>
        <w:t>答案：C</w:t>
      </w:r>
    </w:p>
    <w:p w14:paraId="398A60F3">
      <w:r>
        <w:rPr>
          <w:rFonts w:ascii="宋体" w:hAnsi="宋体" w:eastAsia="宋体"/>
          <w:b w:val="0"/>
          <w:sz w:val="24"/>
        </w:rPr>
        <w:t>63.举办展销会，（  ）经费不属于预算经费。</w:t>
      </w:r>
    </w:p>
    <w:p w14:paraId="1F979B5B">
      <w:r>
        <w:rPr>
          <w:rFonts w:ascii="宋体" w:hAnsi="宋体" w:eastAsia="宋体"/>
          <w:b w:val="0"/>
          <w:sz w:val="24"/>
        </w:rPr>
        <w:t>A.建造材料费</w:t>
      </w:r>
    </w:p>
    <w:p w14:paraId="0ED04112">
      <w:r>
        <w:rPr>
          <w:rFonts w:ascii="宋体" w:hAnsi="宋体" w:eastAsia="宋体"/>
          <w:b w:val="0"/>
          <w:sz w:val="24"/>
        </w:rPr>
        <w:t>B.参观会议人员的交通费</w:t>
      </w:r>
    </w:p>
    <w:p w14:paraId="751A012A">
      <w:r>
        <w:rPr>
          <w:rFonts w:ascii="宋体" w:hAnsi="宋体" w:eastAsia="宋体"/>
          <w:b w:val="0"/>
          <w:sz w:val="24"/>
        </w:rPr>
        <w:t>C.运输费、保险费、工作人员酬金等</w:t>
      </w:r>
    </w:p>
    <w:p w14:paraId="16F54954">
      <w:r>
        <w:rPr>
          <w:rFonts w:ascii="宋体" w:hAnsi="宋体" w:eastAsia="宋体"/>
          <w:b w:val="0"/>
          <w:sz w:val="24"/>
        </w:rPr>
        <w:t>D.纪念品、宣传品制作费</w:t>
      </w:r>
    </w:p>
    <w:p w14:paraId="7D621E7B">
      <w:r>
        <w:rPr>
          <w:rFonts w:ascii="宋体" w:hAnsi="宋体" w:eastAsia="宋体"/>
          <w:b w:val="0"/>
          <w:sz w:val="24"/>
        </w:rPr>
        <w:t>答案：B</w:t>
      </w:r>
    </w:p>
    <w:p w14:paraId="6032D4F0">
      <w:r>
        <w:rPr>
          <w:rFonts w:ascii="宋体" w:hAnsi="宋体" w:eastAsia="宋体"/>
          <w:b w:val="0"/>
          <w:sz w:val="24"/>
        </w:rPr>
        <w:t>64.当地温为14～20℃时，茶树（  ）生育最适宜。</w:t>
      </w:r>
    </w:p>
    <w:p w14:paraId="693E9211">
      <w:r>
        <w:rPr>
          <w:rFonts w:ascii="宋体" w:hAnsi="宋体" w:eastAsia="宋体"/>
          <w:b w:val="0"/>
          <w:sz w:val="24"/>
        </w:rPr>
        <w:t>A.芽叶</w:t>
      </w:r>
    </w:p>
    <w:p w14:paraId="30A5ED3B">
      <w:r>
        <w:rPr>
          <w:rFonts w:ascii="宋体" w:hAnsi="宋体" w:eastAsia="宋体"/>
          <w:b w:val="0"/>
          <w:sz w:val="24"/>
        </w:rPr>
        <w:t>B.根系</w:t>
      </w:r>
    </w:p>
    <w:p w14:paraId="5FCDEFE3">
      <w:r>
        <w:rPr>
          <w:rFonts w:ascii="宋体" w:hAnsi="宋体" w:eastAsia="宋体"/>
          <w:b w:val="0"/>
          <w:sz w:val="24"/>
        </w:rPr>
        <w:t>C.新梢</w:t>
      </w:r>
    </w:p>
    <w:p w14:paraId="2E7BAC13">
      <w:r>
        <w:rPr>
          <w:rFonts w:ascii="宋体" w:hAnsi="宋体" w:eastAsia="宋体"/>
          <w:b w:val="0"/>
          <w:sz w:val="24"/>
        </w:rPr>
        <w:t>D.枝条</w:t>
      </w:r>
    </w:p>
    <w:p w14:paraId="49051710">
      <w:r>
        <w:rPr>
          <w:rFonts w:ascii="宋体" w:hAnsi="宋体" w:eastAsia="宋体"/>
          <w:b w:val="0"/>
          <w:sz w:val="24"/>
        </w:rPr>
        <w:t>答案：C</w:t>
      </w:r>
    </w:p>
    <w:p w14:paraId="57EF0292">
      <w:r>
        <w:rPr>
          <w:rFonts w:ascii="宋体" w:hAnsi="宋体" w:eastAsia="宋体"/>
          <w:b w:val="0"/>
          <w:sz w:val="24"/>
        </w:rPr>
        <w:t>65.电话番号をち教ぇ原ぇませへか 的意思是（  ）。</w:t>
      </w:r>
    </w:p>
    <w:p w14:paraId="5E8FE358">
      <w:r>
        <w:rPr>
          <w:rFonts w:ascii="宋体" w:hAnsi="宋体" w:eastAsia="宋体"/>
          <w:b w:val="0"/>
          <w:sz w:val="24"/>
        </w:rPr>
        <w:t>A.请问您的地址</w:t>
      </w:r>
    </w:p>
    <w:p w14:paraId="1E965621">
      <w:r>
        <w:rPr>
          <w:rFonts w:ascii="宋体" w:hAnsi="宋体" w:eastAsia="宋体"/>
          <w:b w:val="0"/>
          <w:sz w:val="24"/>
        </w:rPr>
        <w:t>B.请问您的电话号码</w:t>
      </w:r>
    </w:p>
    <w:p w14:paraId="052A167B">
      <w:r>
        <w:rPr>
          <w:rFonts w:ascii="宋体" w:hAnsi="宋体" w:eastAsia="宋体"/>
          <w:b w:val="0"/>
          <w:sz w:val="24"/>
        </w:rPr>
        <w:t>C.请问您的大名</w:t>
      </w:r>
    </w:p>
    <w:p w14:paraId="7A848784">
      <w:r>
        <w:rPr>
          <w:rFonts w:ascii="宋体" w:hAnsi="宋体" w:eastAsia="宋体"/>
          <w:b w:val="0"/>
          <w:sz w:val="24"/>
        </w:rPr>
        <w:t>D.请您这边走</w:t>
      </w:r>
    </w:p>
    <w:p w14:paraId="39C490F5">
      <w:r>
        <w:rPr>
          <w:rFonts w:ascii="宋体" w:hAnsi="宋体" w:eastAsia="宋体"/>
          <w:b w:val="0"/>
          <w:sz w:val="24"/>
        </w:rPr>
        <w:t>答案：B</w:t>
      </w:r>
    </w:p>
    <w:p w14:paraId="101DB68C">
      <w:r>
        <w:rPr>
          <w:rFonts w:ascii="宋体" w:hAnsi="宋体" w:eastAsia="宋体"/>
          <w:b w:val="0"/>
          <w:sz w:val="24"/>
        </w:rPr>
        <w:t>66.根据舌头各部分味蕾对不同味感感受能力不同，舌根最易感受（  ）。</w:t>
      </w:r>
    </w:p>
    <w:p w14:paraId="6A2D4DC3">
      <w:r>
        <w:rPr>
          <w:rFonts w:ascii="宋体" w:hAnsi="宋体" w:eastAsia="宋体"/>
          <w:b w:val="0"/>
          <w:sz w:val="24"/>
        </w:rPr>
        <w:t>A.苦味</w:t>
      </w:r>
    </w:p>
    <w:p w14:paraId="67B00E7F">
      <w:r>
        <w:rPr>
          <w:rFonts w:ascii="宋体" w:hAnsi="宋体" w:eastAsia="宋体"/>
          <w:b w:val="0"/>
          <w:sz w:val="24"/>
        </w:rPr>
        <w:t>B.涩味</w:t>
      </w:r>
    </w:p>
    <w:p w14:paraId="7D91652D">
      <w:r>
        <w:rPr>
          <w:rFonts w:ascii="宋体" w:hAnsi="宋体" w:eastAsia="宋体"/>
          <w:b w:val="0"/>
          <w:sz w:val="24"/>
        </w:rPr>
        <w:t>C.咸味</w:t>
      </w:r>
    </w:p>
    <w:p w14:paraId="14781F63">
      <w:r>
        <w:rPr>
          <w:rFonts w:ascii="宋体" w:hAnsi="宋体" w:eastAsia="宋体"/>
          <w:b w:val="0"/>
          <w:sz w:val="24"/>
        </w:rPr>
        <w:t>D.鲜味</w:t>
      </w:r>
    </w:p>
    <w:p w14:paraId="712CEC95">
      <w:r>
        <w:rPr>
          <w:rFonts w:ascii="宋体" w:hAnsi="宋体" w:eastAsia="宋体"/>
          <w:b w:val="0"/>
          <w:sz w:val="24"/>
        </w:rPr>
        <w:t>答案：A</w:t>
      </w:r>
    </w:p>
    <w:p w14:paraId="157B57BC">
      <w:r>
        <w:rPr>
          <w:rFonts w:ascii="宋体" w:hAnsi="宋体" w:eastAsia="宋体"/>
          <w:b w:val="0"/>
          <w:sz w:val="24"/>
        </w:rPr>
        <w:t>67.中国农业科学院茶叶研究所的陈启坤和姚国坤先生则主张，中国茶德可用“理、敬、（  ）、融”四个字来表达。</w:t>
      </w:r>
    </w:p>
    <w:p w14:paraId="1C96710B">
      <w:r>
        <w:rPr>
          <w:rFonts w:ascii="宋体" w:hAnsi="宋体" w:eastAsia="宋体"/>
          <w:b w:val="0"/>
          <w:sz w:val="24"/>
        </w:rPr>
        <w:t>A.清</w:t>
      </w:r>
    </w:p>
    <w:p w14:paraId="04490E83">
      <w:r>
        <w:rPr>
          <w:rFonts w:ascii="宋体" w:hAnsi="宋体" w:eastAsia="宋体"/>
          <w:b w:val="0"/>
          <w:sz w:val="24"/>
        </w:rPr>
        <w:t>B.廉</w:t>
      </w:r>
    </w:p>
    <w:p w14:paraId="7BC9B14B">
      <w:r>
        <w:rPr>
          <w:rFonts w:ascii="宋体" w:hAnsi="宋体" w:eastAsia="宋体"/>
          <w:b w:val="0"/>
          <w:sz w:val="24"/>
        </w:rPr>
        <w:t>C.和</w:t>
      </w:r>
    </w:p>
    <w:p w14:paraId="13BD26B7">
      <w:r>
        <w:rPr>
          <w:rFonts w:ascii="宋体" w:hAnsi="宋体" w:eastAsia="宋体"/>
          <w:b w:val="0"/>
          <w:sz w:val="24"/>
        </w:rPr>
        <w:t>D.美</w:t>
      </w:r>
    </w:p>
    <w:p w14:paraId="18306396">
      <w:r>
        <w:rPr>
          <w:rFonts w:ascii="宋体" w:hAnsi="宋体" w:eastAsia="宋体"/>
          <w:b w:val="0"/>
          <w:sz w:val="24"/>
        </w:rPr>
        <w:t>答案：A</w:t>
      </w:r>
    </w:p>
    <w:p w14:paraId="41AD4445">
      <w:r>
        <w:rPr>
          <w:rFonts w:ascii="宋体" w:hAnsi="宋体" w:eastAsia="宋体"/>
          <w:b w:val="0"/>
          <w:sz w:val="24"/>
        </w:rPr>
        <w:t>68.日本茶大都是绿茶，没有发酵或半发酵的，制法是（  ）。</w:t>
      </w:r>
    </w:p>
    <w:p w14:paraId="6685001E">
      <w:r>
        <w:rPr>
          <w:rFonts w:ascii="宋体" w:hAnsi="宋体" w:eastAsia="宋体"/>
          <w:b w:val="0"/>
          <w:sz w:val="24"/>
        </w:rPr>
        <w:t>A.蒸熟炒干</w:t>
      </w:r>
    </w:p>
    <w:p w14:paraId="6E52090D">
      <w:r>
        <w:rPr>
          <w:rFonts w:ascii="宋体" w:hAnsi="宋体" w:eastAsia="宋体"/>
          <w:b w:val="0"/>
          <w:sz w:val="24"/>
        </w:rPr>
        <w:t>B.烘熟晾干</w:t>
      </w:r>
    </w:p>
    <w:p w14:paraId="1BD1E397">
      <w:r>
        <w:rPr>
          <w:rFonts w:ascii="宋体" w:hAnsi="宋体" w:eastAsia="宋体"/>
          <w:b w:val="0"/>
          <w:sz w:val="24"/>
        </w:rPr>
        <w:t>C.炒熟至干</w:t>
      </w:r>
    </w:p>
    <w:p w14:paraId="272B944C">
      <w:r>
        <w:rPr>
          <w:rFonts w:ascii="宋体" w:hAnsi="宋体" w:eastAsia="宋体"/>
          <w:b w:val="0"/>
          <w:sz w:val="24"/>
        </w:rPr>
        <w:t>D.蒸熟烘干</w:t>
      </w:r>
    </w:p>
    <w:p w14:paraId="2B12E5D5">
      <w:r>
        <w:rPr>
          <w:rFonts w:ascii="宋体" w:hAnsi="宋体" w:eastAsia="宋体"/>
          <w:b w:val="0"/>
          <w:sz w:val="24"/>
        </w:rPr>
        <w:t>答案：D</w:t>
      </w:r>
    </w:p>
    <w:p w14:paraId="29402BDD">
      <w:r>
        <w:rPr>
          <w:rFonts w:ascii="宋体" w:hAnsi="宋体" w:eastAsia="宋体"/>
          <w:b w:val="0"/>
          <w:sz w:val="24"/>
        </w:rPr>
        <w:t>69.以下属于礼仪接待中的基本原则的是（  ）。</w:t>
      </w:r>
    </w:p>
    <w:p w14:paraId="42B9FCC0">
      <w:r>
        <w:rPr>
          <w:rFonts w:ascii="宋体" w:hAnsi="宋体" w:eastAsia="宋体"/>
          <w:b w:val="0"/>
          <w:sz w:val="24"/>
        </w:rPr>
        <w:t>A.从实际出发，在茶艺服务中力求有针对性，注重实效，待人接物举止文雅，热情周到</w:t>
      </w:r>
    </w:p>
    <w:p w14:paraId="0A56A861">
      <w:r>
        <w:rPr>
          <w:rFonts w:ascii="宋体" w:hAnsi="宋体" w:eastAsia="宋体"/>
          <w:b w:val="0"/>
          <w:sz w:val="24"/>
        </w:rPr>
        <w:t>B.对外宾保持传统的习俗和正常的宗教活动不干涉</w:t>
      </w:r>
    </w:p>
    <w:p w14:paraId="65AE9D32">
      <w:r>
        <w:rPr>
          <w:rFonts w:ascii="宋体" w:hAnsi="宋体" w:eastAsia="宋体"/>
          <w:b w:val="0"/>
          <w:sz w:val="24"/>
        </w:rPr>
        <w:t>C.对宾客的风俗习惯及宗教信仰不非议</w:t>
      </w:r>
    </w:p>
    <w:p w14:paraId="0A24F6FF">
      <w:r>
        <w:rPr>
          <w:rFonts w:ascii="宋体" w:hAnsi="宋体" w:eastAsia="宋体"/>
          <w:b w:val="0"/>
          <w:sz w:val="24"/>
        </w:rPr>
        <w:t>D.对外宾的生活习惯及宗教信仰不随便模仿，以防弄巧成拙</w:t>
      </w:r>
    </w:p>
    <w:p w14:paraId="37069915">
      <w:r>
        <w:rPr>
          <w:rFonts w:ascii="宋体" w:hAnsi="宋体" w:eastAsia="宋体"/>
          <w:b w:val="0"/>
          <w:sz w:val="24"/>
        </w:rPr>
        <w:t>答案：A</w:t>
      </w:r>
    </w:p>
    <w:p w14:paraId="3D20FDF2">
      <w:r>
        <w:rPr>
          <w:rFonts w:ascii="宋体" w:hAnsi="宋体" w:eastAsia="宋体"/>
          <w:b w:val="0"/>
          <w:sz w:val="24"/>
        </w:rPr>
        <w:t>70.下列水中（  ）是属于软水。</w:t>
      </w:r>
    </w:p>
    <w:p w14:paraId="70012C95">
      <w:r>
        <w:rPr>
          <w:rFonts w:ascii="宋体" w:hAnsi="宋体" w:eastAsia="宋体"/>
          <w:b w:val="0"/>
          <w:sz w:val="24"/>
        </w:rPr>
        <w:t>A.Cu2+ 、Al3+的含量小于8mg/L。</w:t>
      </w:r>
    </w:p>
    <w:p w14:paraId="36EA511D">
      <w:r>
        <w:rPr>
          <w:rFonts w:ascii="宋体" w:hAnsi="宋体" w:eastAsia="宋体"/>
          <w:b w:val="0"/>
          <w:sz w:val="24"/>
        </w:rPr>
        <w:t>B.Fe2+ 、Fe3+的含量小于8mg/L。</w:t>
      </w:r>
    </w:p>
    <w:p w14:paraId="6A3F8963">
      <w:r>
        <w:rPr>
          <w:rFonts w:ascii="宋体" w:hAnsi="宋体" w:eastAsia="宋体"/>
          <w:b w:val="0"/>
          <w:sz w:val="24"/>
        </w:rPr>
        <w:t>C.Zn2+ 、Mn4+的含量小于8mg/L。</w:t>
      </w:r>
    </w:p>
    <w:p w14:paraId="34835AA4">
      <w:r>
        <w:rPr>
          <w:rFonts w:ascii="宋体" w:hAnsi="宋体" w:eastAsia="宋体"/>
          <w:b w:val="0"/>
          <w:sz w:val="24"/>
        </w:rPr>
        <w:t>D.Ca2+ 、Mg2+  的含量小于8mg/L。</w:t>
      </w:r>
    </w:p>
    <w:p w14:paraId="508E185C">
      <w:r>
        <w:rPr>
          <w:rFonts w:ascii="宋体" w:hAnsi="宋体" w:eastAsia="宋体"/>
          <w:b w:val="0"/>
          <w:sz w:val="24"/>
        </w:rPr>
        <w:t>答案：D</w:t>
      </w:r>
    </w:p>
    <w:p w14:paraId="0DB1D1B4">
      <w:r>
        <w:rPr>
          <w:rFonts w:ascii="宋体" w:hAnsi="宋体" w:eastAsia="宋体"/>
          <w:b w:val="0"/>
          <w:sz w:val="24"/>
        </w:rPr>
        <w:t>71.绿茶茶汤色泽变化主要是茶多酚类物质黄酮类及其（  ）的氧化。</w:t>
      </w:r>
    </w:p>
    <w:p w14:paraId="3431704F">
      <w:r>
        <w:rPr>
          <w:rFonts w:ascii="宋体" w:hAnsi="宋体" w:eastAsia="宋体"/>
          <w:b w:val="0"/>
          <w:sz w:val="24"/>
        </w:rPr>
        <w:t>A.叶黄素</w:t>
      </w:r>
    </w:p>
    <w:p w14:paraId="75A68EC8">
      <w:r>
        <w:rPr>
          <w:rFonts w:ascii="宋体" w:hAnsi="宋体" w:eastAsia="宋体"/>
          <w:b w:val="0"/>
          <w:sz w:val="24"/>
        </w:rPr>
        <w:t>B.黄酮类</w:t>
      </w:r>
    </w:p>
    <w:p w14:paraId="0875FC95">
      <w:r>
        <w:rPr>
          <w:rFonts w:ascii="宋体" w:hAnsi="宋体" w:eastAsia="宋体"/>
          <w:b w:val="0"/>
          <w:sz w:val="24"/>
        </w:rPr>
        <w:t>C.糖甙物</w:t>
      </w:r>
    </w:p>
    <w:p w14:paraId="2B4ECCE5">
      <w:r>
        <w:rPr>
          <w:rFonts w:ascii="宋体" w:hAnsi="宋体" w:eastAsia="宋体"/>
          <w:b w:val="0"/>
          <w:sz w:val="24"/>
        </w:rPr>
        <w:t>D.花青素</w:t>
      </w:r>
    </w:p>
    <w:p w14:paraId="26465465">
      <w:r>
        <w:rPr>
          <w:rFonts w:ascii="宋体" w:hAnsi="宋体" w:eastAsia="宋体"/>
          <w:b w:val="0"/>
          <w:sz w:val="24"/>
        </w:rPr>
        <w:t>答案：C</w:t>
      </w:r>
    </w:p>
    <w:p w14:paraId="427183AF">
      <w:r>
        <w:rPr>
          <w:rFonts w:ascii="宋体" w:hAnsi="宋体" w:eastAsia="宋体"/>
          <w:b w:val="0"/>
          <w:sz w:val="24"/>
        </w:rPr>
        <w:t>72.茶艺师导购时必须做到（  ），现场反应敏捷。</w:t>
      </w:r>
    </w:p>
    <w:p w14:paraId="2DDB40D4">
      <w:r>
        <w:rPr>
          <w:rFonts w:ascii="宋体" w:hAnsi="宋体" w:eastAsia="宋体"/>
          <w:b w:val="0"/>
          <w:sz w:val="24"/>
        </w:rPr>
        <w:t>A.眼快</w:t>
      </w:r>
    </w:p>
    <w:p w14:paraId="743D034E">
      <w:r>
        <w:rPr>
          <w:rFonts w:ascii="宋体" w:hAnsi="宋体" w:eastAsia="宋体"/>
          <w:b w:val="0"/>
          <w:sz w:val="24"/>
        </w:rPr>
        <w:t>B.手快</w:t>
      </w:r>
    </w:p>
    <w:p w14:paraId="1C359407">
      <w:r>
        <w:rPr>
          <w:rFonts w:ascii="宋体" w:hAnsi="宋体" w:eastAsia="宋体"/>
          <w:b w:val="0"/>
          <w:sz w:val="24"/>
        </w:rPr>
        <w:t>C.嘴快</w:t>
      </w:r>
    </w:p>
    <w:p w14:paraId="6E5BDAD7">
      <w:r>
        <w:rPr>
          <w:rFonts w:ascii="宋体" w:hAnsi="宋体" w:eastAsia="宋体"/>
          <w:b w:val="0"/>
          <w:sz w:val="24"/>
        </w:rPr>
        <w:t>D.观察入微</w:t>
      </w:r>
    </w:p>
    <w:p w14:paraId="7CD118FD">
      <w:r>
        <w:rPr>
          <w:rFonts w:ascii="宋体" w:hAnsi="宋体" w:eastAsia="宋体"/>
          <w:b w:val="0"/>
          <w:sz w:val="24"/>
        </w:rPr>
        <w:t>答案：D</w:t>
      </w:r>
    </w:p>
    <w:p w14:paraId="536BA113">
      <w:r>
        <w:rPr>
          <w:rFonts w:ascii="宋体" w:hAnsi="宋体" w:eastAsia="宋体"/>
          <w:b w:val="0"/>
          <w:sz w:val="24"/>
        </w:rPr>
        <w:t>73.劳动者享有（  ）。</w:t>
      </w:r>
    </w:p>
    <w:p w14:paraId="20853C5B">
      <w:r>
        <w:rPr>
          <w:rFonts w:ascii="宋体" w:hAnsi="宋体" w:eastAsia="宋体"/>
          <w:b w:val="0"/>
          <w:sz w:val="24"/>
        </w:rPr>
        <w:t>A.接受职业技能培训的权利</w:t>
      </w:r>
    </w:p>
    <w:p w14:paraId="15EE9FD5">
      <w:r>
        <w:rPr>
          <w:rFonts w:ascii="宋体" w:hAnsi="宋体" w:eastAsia="宋体"/>
          <w:b w:val="0"/>
          <w:sz w:val="24"/>
        </w:rPr>
        <w:t>B.不是每个人都有接受职业技能培训的权利</w:t>
      </w:r>
    </w:p>
    <w:p w14:paraId="1D99ABE9">
      <w:r>
        <w:rPr>
          <w:rFonts w:ascii="宋体" w:hAnsi="宋体" w:eastAsia="宋体"/>
          <w:b w:val="0"/>
          <w:sz w:val="24"/>
        </w:rPr>
        <w:t>C.没有参与职业技能培训的权利</w:t>
      </w:r>
    </w:p>
    <w:p w14:paraId="364A89E8">
      <w:r>
        <w:rPr>
          <w:rFonts w:ascii="宋体" w:hAnsi="宋体" w:eastAsia="宋体"/>
          <w:b w:val="0"/>
          <w:sz w:val="24"/>
        </w:rPr>
        <w:t>D.不能私自参加职业技能培训</w:t>
      </w:r>
    </w:p>
    <w:p w14:paraId="3E798F36">
      <w:r>
        <w:rPr>
          <w:rFonts w:ascii="宋体" w:hAnsi="宋体" w:eastAsia="宋体"/>
          <w:b w:val="0"/>
          <w:sz w:val="24"/>
        </w:rPr>
        <w:t>答案：A</w:t>
      </w:r>
    </w:p>
    <w:p w14:paraId="66576B38">
      <w:r>
        <w:rPr>
          <w:rFonts w:ascii="宋体" w:hAnsi="宋体" w:eastAsia="宋体"/>
          <w:b w:val="0"/>
          <w:sz w:val="24"/>
        </w:rPr>
        <w:t>74.文士茶讲究三雅：饮茶人士之（  ）；饮茶环境之（  ）；饮茶器具之（  ）。</w:t>
      </w:r>
    </w:p>
    <w:p w14:paraId="48F272FF">
      <w:r>
        <w:rPr>
          <w:rFonts w:ascii="宋体" w:hAnsi="宋体" w:eastAsia="宋体"/>
          <w:b w:val="0"/>
          <w:sz w:val="24"/>
        </w:rPr>
        <w:t>A.风雅、清雅、高雅</w:t>
      </w:r>
    </w:p>
    <w:p w14:paraId="3E47180D">
      <w:r>
        <w:rPr>
          <w:rFonts w:ascii="宋体" w:hAnsi="宋体" w:eastAsia="宋体"/>
          <w:b w:val="0"/>
          <w:sz w:val="24"/>
        </w:rPr>
        <w:t>B.儒雅、清雅、高雅</w:t>
      </w:r>
    </w:p>
    <w:p w14:paraId="17E6FCE9">
      <w:r>
        <w:rPr>
          <w:rFonts w:ascii="宋体" w:hAnsi="宋体" w:eastAsia="宋体"/>
          <w:b w:val="0"/>
          <w:sz w:val="24"/>
        </w:rPr>
        <w:t>C.儒雅、清雅、优雅</w:t>
      </w:r>
    </w:p>
    <w:p w14:paraId="090FD840">
      <w:r>
        <w:rPr>
          <w:rFonts w:ascii="宋体" w:hAnsi="宋体" w:eastAsia="宋体"/>
          <w:b w:val="0"/>
          <w:sz w:val="24"/>
        </w:rPr>
        <w:t>D.风雅、清雅、优雅</w:t>
      </w:r>
    </w:p>
    <w:p w14:paraId="65BBC302">
      <w:r>
        <w:rPr>
          <w:rFonts w:ascii="宋体" w:hAnsi="宋体" w:eastAsia="宋体"/>
          <w:b w:val="0"/>
          <w:sz w:val="24"/>
        </w:rPr>
        <w:t>答案：B</w:t>
      </w:r>
    </w:p>
    <w:p w14:paraId="496D4FD1">
      <w:r>
        <w:rPr>
          <w:rFonts w:ascii="宋体" w:hAnsi="宋体" w:eastAsia="宋体"/>
          <w:b w:val="0"/>
          <w:sz w:val="24"/>
        </w:rPr>
        <w:t>75.不同季节的茶叶中维生素的含量是最高的是（  ）。</w:t>
      </w:r>
    </w:p>
    <w:p w14:paraId="6674655F">
      <w:r>
        <w:rPr>
          <w:rFonts w:ascii="宋体" w:hAnsi="宋体" w:eastAsia="宋体"/>
          <w:b w:val="0"/>
          <w:sz w:val="24"/>
        </w:rPr>
        <w:t>A.春茶</w:t>
      </w:r>
    </w:p>
    <w:p w14:paraId="4C87D7EB">
      <w:r>
        <w:rPr>
          <w:rFonts w:ascii="宋体" w:hAnsi="宋体" w:eastAsia="宋体"/>
          <w:b w:val="0"/>
          <w:sz w:val="24"/>
        </w:rPr>
        <w:t>B.暑茶</w:t>
      </w:r>
    </w:p>
    <w:p w14:paraId="4D918508">
      <w:r>
        <w:rPr>
          <w:rFonts w:ascii="宋体" w:hAnsi="宋体" w:eastAsia="宋体"/>
          <w:b w:val="0"/>
          <w:sz w:val="24"/>
        </w:rPr>
        <w:t>C.秋茶</w:t>
      </w:r>
    </w:p>
    <w:p w14:paraId="0FA3DC4B">
      <w:r>
        <w:rPr>
          <w:rFonts w:ascii="宋体" w:hAnsi="宋体" w:eastAsia="宋体"/>
          <w:b w:val="0"/>
          <w:sz w:val="24"/>
        </w:rPr>
        <w:t>D.冬片</w:t>
      </w:r>
    </w:p>
    <w:p w14:paraId="5DB25058">
      <w:r>
        <w:rPr>
          <w:rFonts w:ascii="宋体" w:hAnsi="宋体" w:eastAsia="宋体"/>
          <w:b w:val="0"/>
          <w:sz w:val="24"/>
        </w:rPr>
        <w:t>答案：A</w:t>
      </w:r>
    </w:p>
    <w:p w14:paraId="4E5357CC">
      <w:r>
        <w:rPr>
          <w:rFonts w:ascii="宋体" w:hAnsi="宋体" w:eastAsia="宋体"/>
          <w:b w:val="0"/>
          <w:sz w:val="24"/>
        </w:rPr>
        <w:t>76.一般来说，泡茶水温与茶叶中有效物质在水中的溶解度（  ）。</w:t>
      </w:r>
    </w:p>
    <w:p w14:paraId="60AF89AE">
      <w:r>
        <w:rPr>
          <w:rFonts w:ascii="宋体" w:hAnsi="宋体" w:eastAsia="宋体"/>
          <w:b w:val="0"/>
          <w:sz w:val="24"/>
        </w:rPr>
        <w:t>A.成反比</w:t>
      </w:r>
    </w:p>
    <w:p w14:paraId="7F7B7973">
      <w:r>
        <w:rPr>
          <w:rFonts w:ascii="宋体" w:hAnsi="宋体" w:eastAsia="宋体"/>
          <w:b w:val="0"/>
          <w:sz w:val="24"/>
        </w:rPr>
        <w:t>B.成正比</w:t>
      </w:r>
    </w:p>
    <w:p w14:paraId="5D46CF6B">
      <w:r>
        <w:rPr>
          <w:rFonts w:ascii="宋体" w:hAnsi="宋体" w:eastAsia="宋体"/>
          <w:b w:val="0"/>
          <w:sz w:val="24"/>
        </w:rPr>
        <w:t>C.没有关联</w:t>
      </w:r>
    </w:p>
    <w:p w14:paraId="27339DE6">
      <w:r>
        <w:rPr>
          <w:rFonts w:ascii="宋体" w:hAnsi="宋体" w:eastAsia="宋体"/>
          <w:b w:val="0"/>
          <w:sz w:val="24"/>
        </w:rPr>
        <w:t>D.不成比例</w:t>
      </w:r>
    </w:p>
    <w:p w14:paraId="55DBB471">
      <w:r>
        <w:rPr>
          <w:rFonts w:ascii="宋体" w:hAnsi="宋体" w:eastAsia="宋体"/>
          <w:b w:val="0"/>
          <w:sz w:val="24"/>
        </w:rPr>
        <w:t>答案：B</w:t>
      </w:r>
    </w:p>
    <w:p w14:paraId="05C84331">
      <w:r>
        <w:rPr>
          <w:rFonts w:ascii="宋体" w:hAnsi="宋体" w:eastAsia="宋体"/>
          <w:b w:val="0"/>
          <w:sz w:val="24"/>
        </w:rPr>
        <w:t>77.茶道是以（  ）为契机的综合文化体系。</w:t>
      </w:r>
    </w:p>
    <w:p w14:paraId="38703A60">
      <w:r>
        <w:rPr>
          <w:rFonts w:ascii="宋体" w:hAnsi="宋体" w:eastAsia="宋体"/>
          <w:b w:val="0"/>
          <w:sz w:val="24"/>
        </w:rPr>
        <w:t>A.饮茶</w:t>
      </w:r>
    </w:p>
    <w:p w14:paraId="35001C6F">
      <w:r>
        <w:rPr>
          <w:rFonts w:ascii="宋体" w:hAnsi="宋体" w:eastAsia="宋体"/>
          <w:b w:val="0"/>
          <w:sz w:val="24"/>
        </w:rPr>
        <w:t>B.置茶</w:t>
      </w:r>
    </w:p>
    <w:p w14:paraId="05E2835D">
      <w:r>
        <w:rPr>
          <w:rFonts w:ascii="宋体" w:hAnsi="宋体" w:eastAsia="宋体"/>
          <w:b w:val="0"/>
          <w:sz w:val="24"/>
        </w:rPr>
        <w:t>C.煮茶</w:t>
      </w:r>
    </w:p>
    <w:p w14:paraId="688FB0AA">
      <w:r>
        <w:rPr>
          <w:rFonts w:ascii="宋体" w:hAnsi="宋体" w:eastAsia="宋体"/>
          <w:b w:val="0"/>
          <w:sz w:val="24"/>
        </w:rPr>
        <w:t>D.品茶</w:t>
      </w:r>
    </w:p>
    <w:p w14:paraId="0A778619">
      <w:r>
        <w:rPr>
          <w:rFonts w:ascii="宋体" w:hAnsi="宋体" w:eastAsia="宋体"/>
          <w:b w:val="0"/>
          <w:sz w:val="24"/>
        </w:rPr>
        <w:t>答案：A</w:t>
      </w:r>
    </w:p>
    <w:p w14:paraId="77A49436">
      <w:r>
        <w:rPr>
          <w:rFonts w:ascii="宋体" w:hAnsi="宋体" w:eastAsia="宋体"/>
          <w:b w:val="0"/>
          <w:sz w:val="24"/>
        </w:rPr>
        <w:t>78.俄罗斯人早餐时喝茶，一般吃夹（  ）或腊肠的面包片、小馅饼。</w:t>
      </w:r>
    </w:p>
    <w:p w14:paraId="54D8E130">
      <w:r>
        <w:rPr>
          <w:rFonts w:ascii="宋体" w:hAnsi="宋体" w:eastAsia="宋体"/>
          <w:b w:val="0"/>
          <w:sz w:val="24"/>
        </w:rPr>
        <w:t>A.沙拉</w:t>
      </w:r>
    </w:p>
    <w:p w14:paraId="2D6B60A7">
      <w:r>
        <w:rPr>
          <w:rFonts w:ascii="宋体" w:hAnsi="宋体" w:eastAsia="宋体"/>
          <w:b w:val="0"/>
          <w:sz w:val="24"/>
        </w:rPr>
        <w:t>B.烤肉</w:t>
      </w:r>
    </w:p>
    <w:p w14:paraId="66DD1480">
      <w:r>
        <w:rPr>
          <w:rFonts w:ascii="宋体" w:hAnsi="宋体" w:eastAsia="宋体"/>
          <w:b w:val="0"/>
          <w:sz w:val="24"/>
        </w:rPr>
        <w:t>C.火腿</w:t>
      </w:r>
    </w:p>
    <w:p w14:paraId="23673C9A">
      <w:r>
        <w:rPr>
          <w:rFonts w:ascii="宋体" w:hAnsi="宋体" w:eastAsia="宋体"/>
          <w:b w:val="0"/>
          <w:sz w:val="24"/>
        </w:rPr>
        <w:t>D.生菜</w:t>
      </w:r>
    </w:p>
    <w:p w14:paraId="29246F17">
      <w:r>
        <w:rPr>
          <w:rFonts w:ascii="宋体" w:hAnsi="宋体" w:eastAsia="宋体"/>
          <w:b w:val="0"/>
          <w:sz w:val="24"/>
        </w:rPr>
        <w:t>答案：C</w:t>
      </w:r>
    </w:p>
    <w:p w14:paraId="1E9DFFCC">
      <w:r>
        <w:rPr>
          <w:rFonts w:ascii="宋体" w:hAnsi="宋体" w:eastAsia="宋体"/>
          <w:b w:val="0"/>
          <w:sz w:val="24"/>
        </w:rPr>
        <w:t>79.店长还要负责盘点、（  ）、商品交接。</w:t>
      </w:r>
    </w:p>
    <w:p w14:paraId="22BE1AFA">
      <w:r>
        <w:rPr>
          <w:rFonts w:ascii="宋体" w:hAnsi="宋体" w:eastAsia="宋体"/>
          <w:b w:val="0"/>
          <w:sz w:val="24"/>
        </w:rPr>
        <w:t>A.工资发放</w:t>
      </w:r>
    </w:p>
    <w:p w14:paraId="2467B638">
      <w:r>
        <w:rPr>
          <w:rFonts w:ascii="宋体" w:hAnsi="宋体" w:eastAsia="宋体"/>
          <w:b w:val="0"/>
          <w:sz w:val="24"/>
        </w:rPr>
        <w:t>B.撤换商品</w:t>
      </w:r>
    </w:p>
    <w:p w14:paraId="6CCA74AC">
      <w:r>
        <w:rPr>
          <w:rFonts w:ascii="宋体" w:hAnsi="宋体" w:eastAsia="宋体"/>
          <w:b w:val="0"/>
          <w:sz w:val="24"/>
        </w:rPr>
        <w:t>C.工资改革</w:t>
      </w:r>
    </w:p>
    <w:p w14:paraId="7839CD7A">
      <w:r>
        <w:rPr>
          <w:rFonts w:ascii="宋体" w:hAnsi="宋体" w:eastAsia="宋体"/>
          <w:b w:val="0"/>
          <w:sz w:val="24"/>
        </w:rPr>
        <w:t>D.账簿制作</w:t>
      </w:r>
    </w:p>
    <w:p w14:paraId="299B35C8">
      <w:r>
        <w:rPr>
          <w:rFonts w:ascii="宋体" w:hAnsi="宋体" w:eastAsia="宋体"/>
          <w:b w:val="0"/>
          <w:sz w:val="24"/>
        </w:rPr>
        <w:t>答案：A</w:t>
      </w:r>
    </w:p>
    <w:p w14:paraId="21CF4DC5">
      <w:r>
        <w:rPr>
          <w:rFonts w:ascii="宋体" w:hAnsi="宋体" w:eastAsia="宋体"/>
          <w:b w:val="0"/>
          <w:sz w:val="24"/>
        </w:rPr>
        <w:t>80.台湾“吃茶流” 茶艺程序中“干壶”的主要目的是（  ）。</w:t>
      </w:r>
    </w:p>
    <w:p w14:paraId="4F3C50B8">
      <w:r>
        <w:rPr>
          <w:rFonts w:ascii="宋体" w:hAnsi="宋体" w:eastAsia="宋体"/>
          <w:b w:val="0"/>
          <w:sz w:val="24"/>
        </w:rPr>
        <w:t>A.给茶壶降温</w:t>
      </w:r>
    </w:p>
    <w:p w14:paraId="44CD6D6B">
      <w:r>
        <w:rPr>
          <w:rFonts w:ascii="宋体" w:hAnsi="宋体" w:eastAsia="宋体"/>
          <w:b w:val="0"/>
          <w:sz w:val="24"/>
        </w:rPr>
        <w:t>B.避免壶底水滴落杯中</w:t>
      </w:r>
    </w:p>
    <w:p w14:paraId="568AF415">
      <w:r>
        <w:rPr>
          <w:rFonts w:ascii="宋体" w:hAnsi="宋体" w:eastAsia="宋体"/>
          <w:b w:val="0"/>
          <w:sz w:val="24"/>
        </w:rPr>
        <w:t>C.抑制茶香散发</w:t>
      </w:r>
    </w:p>
    <w:p w14:paraId="247EAF6D">
      <w:r>
        <w:rPr>
          <w:rFonts w:ascii="宋体" w:hAnsi="宋体" w:eastAsia="宋体"/>
          <w:b w:val="0"/>
          <w:sz w:val="24"/>
        </w:rPr>
        <w:t>D.保持茶壶温度</w:t>
      </w:r>
    </w:p>
    <w:p w14:paraId="50287BF5">
      <w:r>
        <w:rPr>
          <w:rFonts w:ascii="宋体" w:hAnsi="宋体" w:eastAsia="宋体"/>
          <w:b w:val="0"/>
          <w:sz w:val="24"/>
        </w:rPr>
        <w:t>答案：B</w:t>
      </w:r>
    </w:p>
    <w:p w14:paraId="78222BBE">
      <w:r>
        <w:rPr>
          <w:rFonts w:ascii="宋体" w:hAnsi="宋体" w:eastAsia="宋体"/>
          <w:b w:val="0"/>
          <w:sz w:val="24"/>
        </w:rPr>
        <w:t>81.桃江擂茶，还有摆“碟子”的习惯。一般都要摆上（  ）只“碟子”，盛放自家制作、开胃可口的绿色食品。</w:t>
      </w:r>
    </w:p>
    <w:p w14:paraId="284B1385">
      <w:r>
        <w:rPr>
          <w:rFonts w:ascii="宋体" w:hAnsi="宋体" w:eastAsia="宋体"/>
          <w:b w:val="0"/>
          <w:sz w:val="24"/>
        </w:rPr>
        <w:t>A.三</w:t>
      </w:r>
    </w:p>
    <w:p w14:paraId="42075F48">
      <w:r>
        <w:rPr>
          <w:rFonts w:ascii="宋体" w:hAnsi="宋体" w:eastAsia="宋体"/>
          <w:b w:val="0"/>
          <w:sz w:val="24"/>
        </w:rPr>
        <w:t>B.五</w:t>
      </w:r>
    </w:p>
    <w:p w14:paraId="4D4CEC38">
      <w:r>
        <w:rPr>
          <w:rFonts w:ascii="宋体" w:hAnsi="宋体" w:eastAsia="宋体"/>
          <w:b w:val="0"/>
          <w:sz w:val="24"/>
        </w:rPr>
        <w:t>C.七</w:t>
      </w:r>
    </w:p>
    <w:p w14:paraId="2F76122A">
      <w:r>
        <w:rPr>
          <w:rFonts w:ascii="宋体" w:hAnsi="宋体" w:eastAsia="宋体"/>
          <w:b w:val="0"/>
          <w:sz w:val="24"/>
        </w:rPr>
        <w:t>D.八</w:t>
      </w:r>
    </w:p>
    <w:p w14:paraId="4E11992F">
      <w:r>
        <w:rPr>
          <w:rFonts w:ascii="宋体" w:hAnsi="宋体" w:eastAsia="宋体"/>
          <w:b w:val="0"/>
          <w:sz w:val="24"/>
        </w:rPr>
        <w:t>答案：D</w:t>
      </w:r>
    </w:p>
    <w:p w14:paraId="75A543AF">
      <w:r>
        <w:rPr>
          <w:rFonts w:ascii="宋体" w:hAnsi="宋体" w:eastAsia="宋体"/>
          <w:b w:val="0"/>
          <w:sz w:val="24"/>
        </w:rPr>
        <w:t>82.引发茶叶变质的主要因素有（  ）。</w:t>
      </w:r>
    </w:p>
    <w:p w14:paraId="1C9CC894">
      <w:r>
        <w:rPr>
          <w:rFonts w:ascii="宋体" w:hAnsi="宋体" w:eastAsia="宋体"/>
          <w:b w:val="0"/>
          <w:sz w:val="24"/>
        </w:rPr>
        <w:t>A.温度</w:t>
      </w:r>
    </w:p>
    <w:p w14:paraId="2A1E7148">
      <w:r>
        <w:rPr>
          <w:rFonts w:ascii="宋体" w:hAnsi="宋体" w:eastAsia="宋体"/>
          <w:b w:val="0"/>
          <w:sz w:val="24"/>
        </w:rPr>
        <w:t>B.热气</w:t>
      </w:r>
    </w:p>
    <w:p w14:paraId="5F986A50">
      <w:r>
        <w:rPr>
          <w:rFonts w:ascii="宋体" w:hAnsi="宋体" w:eastAsia="宋体"/>
          <w:b w:val="0"/>
          <w:sz w:val="24"/>
        </w:rPr>
        <w:t>C.暖流</w:t>
      </w:r>
    </w:p>
    <w:p w14:paraId="54BAE056">
      <w:r>
        <w:rPr>
          <w:rFonts w:ascii="宋体" w:hAnsi="宋体" w:eastAsia="宋体"/>
          <w:b w:val="0"/>
          <w:sz w:val="24"/>
        </w:rPr>
        <w:t>D.寒流</w:t>
      </w:r>
    </w:p>
    <w:p w14:paraId="53F1486B">
      <w:r>
        <w:rPr>
          <w:rFonts w:ascii="宋体" w:hAnsi="宋体" w:eastAsia="宋体"/>
          <w:b w:val="0"/>
          <w:sz w:val="24"/>
        </w:rPr>
        <w:t>答案：A</w:t>
      </w:r>
    </w:p>
    <w:p w14:paraId="0F72A1B1">
      <w:r>
        <w:rPr>
          <w:rFonts w:ascii="宋体" w:hAnsi="宋体" w:eastAsia="宋体"/>
          <w:b w:val="0"/>
          <w:sz w:val="24"/>
        </w:rPr>
        <w:t>83.茶叶中的茶多酚物质由多种成分组成，不包括（  ）。</w:t>
      </w:r>
    </w:p>
    <w:p w14:paraId="606EA615">
      <w:r>
        <w:rPr>
          <w:rFonts w:ascii="宋体" w:hAnsi="宋体" w:eastAsia="宋体"/>
          <w:b w:val="0"/>
          <w:sz w:val="24"/>
        </w:rPr>
        <w:t>A.儿茶素</w:t>
      </w:r>
    </w:p>
    <w:p w14:paraId="3259901E">
      <w:r>
        <w:rPr>
          <w:rFonts w:ascii="宋体" w:hAnsi="宋体" w:eastAsia="宋体"/>
          <w:b w:val="0"/>
          <w:sz w:val="24"/>
        </w:rPr>
        <w:t>B.黄酮类化合物</w:t>
      </w:r>
    </w:p>
    <w:p w14:paraId="134D9745">
      <w:r>
        <w:rPr>
          <w:rFonts w:ascii="宋体" w:hAnsi="宋体" w:eastAsia="宋体"/>
          <w:b w:val="0"/>
          <w:sz w:val="24"/>
        </w:rPr>
        <w:t>C.咖啡碱</w:t>
      </w:r>
    </w:p>
    <w:p w14:paraId="74507E53">
      <w:r>
        <w:rPr>
          <w:rFonts w:ascii="宋体" w:hAnsi="宋体" w:eastAsia="宋体"/>
          <w:b w:val="0"/>
          <w:sz w:val="24"/>
        </w:rPr>
        <w:t>D.花青素和酚酸类</w:t>
      </w:r>
    </w:p>
    <w:p w14:paraId="58DF10F8">
      <w:r>
        <w:rPr>
          <w:rFonts w:ascii="宋体" w:hAnsi="宋体" w:eastAsia="宋体"/>
          <w:b w:val="0"/>
          <w:sz w:val="24"/>
        </w:rPr>
        <w:t>答案：C</w:t>
      </w:r>
    </w:p>
    <w:p w14:paraId="369871FF">
      <w:r>
        <w:rPr>
          <w:rFonts w:ascii="宋体" w:hAnsi="宋体" w:eastAsia="宋体"/>
          <w:b w:val="0"/>
          <w:sz w:val="24"/>
        </w:rPr>
        <w:t>84.茶叶保存应注意水分的控制，当茶叶水分含量（  ）时，就会加速茶叶的变质。</w:t>
      </w:r>
    </w:p>
    <w:p w14:paraId="4F708B80">
      <w:r>
        <w:rPr>
          <w:rFonts w:ascii="宋体" w:hAnsi="宋体" w:eastAsia="宋体"/>
          <w:b w:val="0"/>
          <w:sz w:val="24"/>
        </w:rPr>
        <w:t>A.超过4%</w:t>
      </w:r>
    </w:p>
    <w:p w14:paraId="672CECF8">
      <w:r>
        <w:rPr>
          <w:rFonts w:ascii="宋体" w:hAnsi="宋体" w:eastAsia="宋体"/>
          <w:b w:val="0"/>
          <w:sz w:val="24"/>
        </w:rPr>
        <w:t>B.达到5%</w:t>
      </w:r>
    </w:p>
    <w:p w14:paraId="7ADD38F5">
      <w:r>
        <w:rPr>
          <w:rFonts w:ascii="宋体" w:hAnsi="宋体" w:eastAsia="宋体"/>
          <w:b w:val="0"/>
          <w:sz w:val="24"/>
        </w:rPr>
        <w:t>C.不足5%</w:t>
      </w:r>
    </w:p>
    <w:p w14:paraId="1239268A">
      <w:r>
        <w:rPr>
          <w:rFonts w:ascii="宋体" w:hAnsi="宋体" w:eastAsia="宋体"/>
          <w:b w:val="0"/>
          <w:sz w:val="24"/>
        </w:rPr>
        <w:t>D.超过5%</w:t>
      </w:r>
    </w:p>
    <w:p w14:paraId="5B1E04D5">
      <w:r>
        <w:rPr>
          <w:rFonts w:ascii="宋体" w:hAnsi="宋体" w:eastAsia="宋体"/>
          <w:b w:val="0"/>
          <w:sz w:val="24"/>
        </w:rPr>
        <w:t>答案：D</w:t>
      </w:r>
    </w:p>
    <w:p w14:paraId="29FF19D7">
      <w:r>
        <w:rPr>
          <w:rFonts w:ascii="宋体" w:hAnsi="宋体" w:eastAsia="宋体"/>
          <w:b w:val="0"/>
          <w:sz w:val="24"/>
        </w:rPr>
        <w:t>85.下列（  ）属于茶叶国家强制性标准的内容。</w:t>
      </w:r>
    </w:p>
    <w:p w14:paraId="0E0F1C26">
      <w:r>
        <w:rPr>
          <w:rFonts w:ascii="宋体" w:hAnsi="宋体" w:eastAsia="宋体"/>
          <w:b w:val="0"/>
          <w:sz w:val="24"/>
        </w:rPr>
        <w:t>A.产品质量标准</w:t>
      </w:r>
    </w:p>
    <w:p w14:paraId="297E0BDF">
      <w:r>
        <w:rPr>
          <w:rFonts w:ascii="宋体" w:hAnsi="宋体" w:eastAsia="宋体"/>
          <w:b w:val="0"/>
          <w:sz w:val="24"/>
        </w:rPr>
        <w:t>B.加工验收标准</w:t>
      </w:r>
    </w:p>
    <w:p w14:paraId="3108115F">
      <w:r>
        <w:rPr>
          <w:rFonts w:ascii="宋体" w:hAnsi="宋体" w:eastAsia="宋体"/>
          <w:b w:val="0"/>
          <w:sz w:val="24"/>
        </w:rPr>
        <w:t>C.茶叶销售标准</w:t>
      </w:r>
    </w:p>
    <w:p w14:paraId="471B7C11">
      <w:r>
        <w:rPr>
          <w:rFonts w:ascii="宋体" w:hAnsi="宋体" w:eastAsia="宋体"/>
          <w:b w:val="0"/>
          <w:sz w:val="24"/>
        </w:rPr>
        <w:t>D.检验方法标准</w:t>
      </w:r>
    </w:p>
    <w:p w14:paraId="288BF4F0">
      <w:r>
        <w:rPr>
          <w:rFonts w:ascii="宋体" w:hAnsi="宋体" w:eastAsia="宋体"/>
          <w:b w:val="0"/>
          <w:sz w:val="24"/>
        </w:rPr>
        <w:t>答案：D</w:t>
      </w:r>
    </w:p>
    <w:p w14:paraId="154734AD">
      <w:r>
        <w:rPr>
          <w:rFonts w:ascii="宋体" w:hAnsi="宋体" w:eastAsia="宋体"/>
          <w:b w:val="0"/>
          <w:sz w:val="24"/>
        </w:rPr>
        <w:t>86.运用“黄金分割线”陈列原则，在商品陈列中，（  ）是商品货架的最佳陈列位置。</w:t>
      </w:r>
    </w:p>
    <w:p w14:paraId="25690C1E">
      <w:r>
        <w:rPr>
          <w:rFonts w:ascii="宋体" w:hAnsi="宋体" w:eastAsia="宋体"/>
          <w:b w:val="0"/>
          <w:sz w:val="24"/>
        </w:rPr>
        <w:t>A.下段</w:t>
      </w:r>
    </w:p>
    <w:p w14:paraId="768833FA">
      <w:r>
        <w:rPr>
          <w:rFonts w:ascii="宋体" w:hAnsi="宋体" w:eastAsia="宋体"/>
          <w:b w:val="0"/>
          <w:sz w:val="24"/>
        </w:rPr>
        <w:t>B.中上段</w:t>
      </w:r>
    </w:p>
    <w:p w14:paraId="13711624">
      <w:r>
        <w:rPr>
          <w:rFonts w:ascii="宋体" w:hAnsi="宋体" w:eastAsia="宋体"/>
          <w:b w:val="0"/>
          <w:sz w:val="24"/>
        </w:rPr>
        <w:t>C.上段</w:t>
      </w:r>
    </w:p>
    <w:p w14:paraId="1A72E264">
      <w:r>
        <w:rPr>
          <w:rFonts w:ascii="宋体" w:hAnsi="宋体" w:eastAsia="宋体"/>
          <w:b w:val="0"/>
          <w:sz w:val="24"/>
        </w:rPr>
        <w:t>D.中下段</w:t>
      </w:r>
    </w:p>
    <w:p w14:paraId="0EE701DA">
      <w:r>
        <w:rPr>
          <w:rFonts w:ascii="宋体" w:hAnsi="宋体" w:eastAsia="宋体"/>
          <w:b w:val="0"/>
          <w:sz w:val="24"/>
        </w:rPr>
        <w:t>答案：B</w:t>
      </w:r>
    </w:p>
    <w:p w14:paraId="26630968">
      <w:r>
        <w:rPr>
          <w:rFonts w:ascii="宋体" w:hAnsi="宋体" w:eastAsia="宋体"/>
          <w:b w:val="0"/>
          <w:sz w:val="24"/>
        </w:rPr>
        <w:t>87.下列（  ）因素不会影响泡茶的水温。</w:t>
      </w:r>
    </w:p>
    <w:p w14:paraId="1E9624BE">
      <w:r>
        <w:rPr>
          <w:rFonts w:ascii="宋体" w:hAnsi="宋体" w:eastAsia="宋体"/>
          <w:b w:val="0"/>
          <w:sz w:val="24"/>
        </w:rPr>
        <w:t>A.温壶</w:t>
      </w:r>
    </w:p>
    <w:p w14:paraId="4484508D">
      <w:r>
        <w:rPr>
          <w:rFonts w:ascii="宋体" w:hAnsi="宋体" w:eastAsia="宋体"/>
          <w:b w:val="0"/>
          <w:sz w:val="24"/>
        </w:rPr>
        <w:t>B.温润泡</w:t>
      </w:r>
    </w:p>
    <w:p w14:paraId="5EC4B8D1">
      <w:r>
        <w:rPr>
          <w:rFonts w:ascii="宋体" w:hAnsi="宋体" w:eastAsia="宋体"/>
          <w:b w:val="0"/>
          <w:sz w:val="24"/>
        </w:rPr>
        <w:t>C.茶叶冷藏</w:t>
      </w:r>
    </w:p>
    <w:p w14:paraId="7E1E327C">
      <w:r>
        <w:rPr>
          <w:rFonts w:ascii="宋体" w:hAnsi="宋体" w:eastAsia="宋体"/>
          <w:b w:val="0"/>
          <w:sz w:val="24"/>
        </w:rPr>
        <w:t>D.饮茶习惯</w:t>
      </w:r>
    </w:p>
    <w:p w14:paraId="52F058DD">
      <w:r>
        <w:rPr>
          <w:rFonts w:ascii="宋体" w:hAnsi="宋体" w:eastAsia="宋体"/>
          <w:b w:val="0"/>
          <w:sz w:val="24"/>
        </w:rPr>
        <w:t>答案：D</w:t>
      </w:r>
    </w:p>
    <w:p w14:paraId="46A12AC6">
      <w:r>
        <w:rPr>
          <w:rFonts w:ascii="宋体" w:hAnsi="宋体" w:eastAsia="宋体"/>
          <w:b w:val="0"/>
          <w:sz w:val="24"/>
        </w:rPr>
        <w:t>88.乌龙茶茶汤色泽变化主要是（  ）、茶黄素和茶多酚。</w:t>
      </w:r>
    </w:p>
    <w:p w14:paraId="58DDDE06">
      <w:r>
        <w:rPr>
          <w:rFonts w:ascii="宋体" w:hAnsi="宋体" w:eastAsia="宋体"/>
          <w:b w:val="0"/>
          <w:sz w:val="24"/>
        </w:rPr>
        <w:t>A.茶红素</w:t>
      </w:r>
    </w:p>
    <w:p w14:paraId="6270C093">
      <w:r>
        <w:rPr>
          <w:rFonts w:ascii="宋体" w:hAnsi="宋体" w:eastAsia="宋体"/>
          <w:b w:val="0"/>
          <w:sz w:val="24"/>
        </w:rPr>
        <w:t>B.黄酮类</w:t>
      </w:r>
    </w:p>
    <w:p w14:paraId="3F339AB0">
      <w:r>
        <w:rPr>
          <w:rFonts w:ascii="宋体" w:hAnsi="宋体" w:eastAsia="宋体"/>
          <w:b w:val="0"/>
          <w:sz w:val="24"/>
        </w:rPr>
        <w:t>C.糖甙物</w:t>
      </w:r>
    </w:p>
    <w:p w14:paraId="155DA11B">
      <w:r>
        <w:rPr>
          <w:rFonts w:ascii="宋体" w:hAnsi="宋体" w:eastAsia="宋体"/>
          <w:b w:val="0"/>
          <w:sz w:val="24"/>
        </w:rPr>
        <w:t>D.花青素</w:t>
      </w:r>
    </w:p>
    <w:p w14:paraId="357ED120">
      <w:r>
        <w:rPr>
          <w:rFonts w:ascii="宋体" w:hAnsi="宋体" w:eastAsia="宋体"/>
          <w:b w:val="0"/>
          <w:sz w:val="24"/>
        </w:rPr>
        <w:t>答案：A</w:t>
      </w:r>
    </w:p>
    <w:p w14:paraId="167E1E5F">
      <w:r>
        <w:rPr>
          <w:rFonts w:ascii="宋体" w:hAnsi="宋体" w:eastAsia="宋体"/>
          <w:b w:val="0"/>
          <w:sz w:val="24"/>
        </w:rPr>
        <w:t>89.凡是不含有（  ）的水，称为软水。</w:t>
      </w:r>
    </w:p>
    <w:p w14:paraId="190D6082">
      <w:r>
        <w:rPr>
          <w:rFonts w:ascii="宋体" w:hAnsi="宋体" w:eastAsia="宋体"/>
          <w:b w:val="0"/>
          <w:sz w:val="24"/>
        </w:rPr>
        <w:t>A.Cu2+ 、Al3+</w:t>
      </w:r>
    </w:p>
    <w:p w14:paraId="674532B8">
      <w:r>
        <w:rPr>
          <w:rFonts w:ascii="宋体" w:hAnsi="宋体" w:eastAsia="宋体"/>
          <w:b w:val="0"/>
          <w:sz w:val="24"/>
        </w:rPr>
        <w:t>B.Fe2+ 、Fe3+</w:t>
      </w:r>
    </w:p>
    <w:p w14:paraId="15746935">
      <w:r>
        <w:rPr>
          <w:rFonts w:ascii="宋体" w:hAnsi="宋体" w:eastAsia="宋体"/>
          <w:b w:val="0"/>
          <w:sz w:val="24"/>
        </w:rPr>
        <w:t>C.Ca2+ 、Mg2+</w:t>
      </w:r>
    </w:p>
    <w:p w14:paraId="79C0DDB7">
      <w:r>
        <w:rPr>
          <w:rFonts w:ascii="宋体" w:hAnsi="宋体" w:eastAsia="宋体"/>
          <w:b w:val="0"/>
          <w:sz w:val="24"/>
        </w:rPr>
        <w:t>D.Cl— 、SO42—</w:t>
      </w:r>
    </w:p>
    <w:p w14:paraId="48E6F067">
      <w:r>
        <w:rPr>
          <w:rFonts w:ascii="宋体" w:hAnsi="宋体" w:eastAsia="宋体"/>
          <w:b w:val="0"/>
          <w:sz w:val="24"/>
        </w:rPr>
        <w:t>答案：C</w:t>
      </w:r>
    </w:p>
    <w:p w14:paraId="2888D7B0">
      <w:r>
        <w:rPr>
          <w:rFonts w:ascii="宋体" w:hAnsi="宋体" w:eastAsia="宋体"/>
          <w:b w:val="0"/>
          <w:sz w:val="24"/>
        </w:rPr>
        <w:t>90.制作乌龙茶对鲜叶原料的采摘两叶一芽，大都为对口叶，（  ）。</w:t>
      </w:r>
    </w:p>
    <w:p w14:paraId="049C42A9">
      <w:r>
        <w:rPr>
          <w:rFonts w:ascii="宋体" w:hAnsi="宋体" w:eastAsia="宋体"/>
          <w:b w:val="0"/>
          <w:sz w:val="24"/>
        </w:rPr>
        <w:t>A.芽叶幼嫩</w:t>
      </w:r>
    </w:p>
    <w:p w14:paraId="600A5B38">
      <w:r>
        <w:rPr>
          <w:rFonts w:ascii="宋体" w:hAnsi="宋体" w:eastAsia="宋体"/>
          <w:b w:val="0"/>
          <w:sz w:val="24"/>
        </w:rPr>
        <w:t>B.芽叶已老化</w:t>
      </w:r>
    </w:p>
    <w:p w14:paraId="3F2B429F">
      <w:r>
        <w:rPr>
          <w:rFonts w:ascii="宋体" w:hAnsi="宋体" w:eastAsia="宋体"/>
          <w:b w:val="0"/>
          <w:sz w:val="24"/>
        </w:rPr>
        <w:t>C.芽叶中熟</w:t>
      </w:r>
    </w:p>
    <w:p w14:paraId="67ABC73E">
      <w:r>
        <w:rPr>
          <w:rFonts w:ascii="宋体" w:hAnsi="宋体" w:eastAsia="宋体"/>
          <w:b w:val="0"/>
          <w:sz w:val="24"/>
        </w:rPr>
        <w:t>D.芽叶已成熟</w:t>
      </w:r>
    </w:p>
    <w:p w14:paraId="1AE9BCBF">
      <w:r>
        <w:rPr>
          <w:rFonts w:ascii="宋体" w:hAnsi="宋体" w:eastAsia="宋体"/>
          <w:b w:val="0"/>
          <w:sz w:val="24"/>
        </w:rPr>
        <w:t>答案：D</w:t>
      </w:r>
    </w:p>
    <w:p w14:paraId="26A79803">
      <w:r>
        <w:rPr>
          <w:rFonts w:ascii="宋体" w:hAnsi="宋体" w:eastAsia="宋体"/>
          <w:b w:val="0"/>
          <w:sz w:val="24"/>
        </w:rPr>
        <w:t>91.日平均温度为10℃左右（  ）便开始萌发生长。</w:t>
      </w:r>
    </w:p>
    <w:p w14:paraId="380524CC">
      <w:r>
        <w:rPr>
          <w:rFonts w:ascii="宋体" w:hAnsi="宋体" w:eastAsia="宋体"/>
          <w:b w:val="0"/>
          <w:sz w:val="24"/>
        </w:rPr>
        <w:t>A.嫩叶</w:t>
      </w:r>
    </w:p>
    <w:p w14:paraId="10A80305">
      <w:r>
        <w:rPr>
          <w:rFonts w:ascii="宋体" w:hAnsi="宋体" w:eastAsia="宋体"/>
          <w:b w:val="0"/>
          <w:sz w:val="24"/>
        </w:rPr>
        <w:t>B.新梢</w:t>
      </w:r>
    </w:p>
    <w:p w14:paraId="6CA25D3B">
      <w:r>
        <w:rPr>
          <w:rFonts w:ascii="宋体" w:hAnsi="宋体" w:eastAsia="宋体"/>
          <w:b w:val="0"/>
          <w:sz w:val="24"/>
        </w:rPr>
        <w:t>C.叶片</w:t>
      </w:r>
    </w:p>
    <w:p w14:paraId="2260352E">
      <w:r>
        <w:rPr>
          <w:rFonts w:ascii="宋体" w:hAnsi="宋体" w:eastAsia="宋体"/>
          <w:b w:val="0"/>
          <w:sz w:val="24"/>
        </w:rPr>
        <w:t>D.越冬芽</w:t>
      </w:r>
    </w:p>
    <w:p w14:paraId="76743C71">
      <w:r>
        <w:rPr>
          <w:rFonts w:ascii="宋体" w:hAnsi="宋体" w:eastAsia="宋体"/>
          <w:b w:val="0"/>
          <w:sz w:val="24"/>
        </w:rPr>
        <w:t>答案：D</w:t>
      </w:r>
    </w:p>
    <w:p w14:paraId="43360147">
      <w:r>
        <w:rPr>
          <w:rFonts w:ascii="宋体" w:hAnsi="宋体" w:eastAsia="宋体"/>
          <w:b w:val="0"/>
          <w:sz w:val="24"/>
        </w:rPr>
        <w:t>92.碧螺春外形的品质特点是（  ）。</w:t>
      </w:r>
    </w:p>
    <w:p w14:paraId="514F4472">
      <w:r>
        <w:rPr>
          <w:rFonts w:ascii="宋体" w:hAnsi="宋体" w:eastAsia="宋体"/>
          <w:b w:val="0"/>
          <w:sz w:val="24"/>
        </w:rPr>
        <w:t>A.外形扁平光滑，形如“碗钉”</w:t>
      </w:r>
    </w:p>
    <w:p w14:paraId="7533B10B">
      <w:r>
        <w:rPr>
          <w:rFonts w:ascii="宋体" w:hAnsi="宋体" w:eastAsia="宋体"/>
          <w:b w:val="0"/>
          <w:sz w:val="24"/>
        </w:rPr>
        <w:t>B.条索纤细、卷曲成螺、茸毛披露</w:t>
      </w:r>
    </w:p>
    <w:p w14:paraId="1FF84260">
      <w:r>
        <w:rPr>
          <w:rFonts w:ascii="宋体" w:hAnsi="宋体" w:eastAsia="宋体"/>
          <w:b w:val="0"/>
          <w:sz w:val="24"/>
        </w:rPr>
        <w:t>C.外形细、圆紧、直、光、多白毫；内质清香，汤绿味浓</w:t>
      </w:r>
    </w:p>
    <w:p w14:paraId="436728E3">
      <w:r>
        <w:rPr>
          <w:rFonts w:ascii="宋体" w:hAnsi="宋体" w:eastAsia="宋体"/>
          <w:b w:val="0"/>
          <w:sz w:val="24"/>
        </w:rPr>
        <w:t>D.外形匀整，条索紧结，色泽灰绿光润</w:t>
      </w:r>
    </w:p>
    <w:p w14:paraId="0AED7CEF">
      <w:r>
        <w:rPr>
          <w:rFonts w:ascii="宋体" w:hAnsi="宋体" w:eastAsia="宋体"/>
          <w:b w:val="0"/>
          <w:sz w:val="24"/>
        </w:rPr>
        <w:t>答案：B</w:t>
      </w:r>
    </w:p>
    <w:p w14:paraId="244F2A3F">
      <w:r>
        <w:rPr>
          <w:rFonts w:ascii="宋体" w:hAnsi="宋体" w:eastAsia="宋体"/>
          <w:b w:val="0"/>
          <w:sz w:val="24"/>
        </w:rPr>
        <w:t>93.蒙古族咸奶茶的主要配料是（  ）。</w:t>
      </w:r>
    </w:p>
    <w:p w14:paraId="0BF0F094">
      <w:r>
        <w:rPr>
          <w:rFonts w:ascii="宋体" w:hAnsi="宋体" w:eastAsia="宋体"/>
          <w:b w:val="0"/>
          <w:sz w:val="24"/>
        </w:rPr>
        <w:t>A.奶酪</w:t>
      </w:r>
    </w:p>
    <w:p w14:paraId="5D997749">
      <w:r>
        <w:rPr>
          <w:rFonts w:ascii="宋体" w:hAnsi="宋体" w:eastAsia="宋体"/>
          <w:b w:val="0"/>
          <w:sz w:val="24"/>
        </w:rPr>
        <w:t>B.奶油</w:t>
      </w:r>
    </w:p>
    <w:p w14:paraId="74B6E6DA">
      <w:r>
        <w:rPr>
          <w:rFonts w:ascii="宋体" w:hAnsi="宋体" w:eastAsia="宋体"/>
          <w:b w:val="0"/>
          <w:sz w:val="24"/>
        </w:rPr>
        <w:t>C.黄油</w:t>
      </w:r>
    </w:p>
    <w:p w14:paraId="0E43980C">
      <w:r>
        <w:rPr>
          <w:rFonts w:ascii="宋体" w:hAnsi="宋体" w:eastAsia="宋体"/>
          <w:b w:val="0"/>
          <w:sz w:val="24"/>
        </w:rPr>
        <w:t>D.色拉油</w:t>
      </w:r>
    </w:p>
    <w:p w14:paraId="36D0B56C">
      <w:r>
        <w:rPr>
          <w:rFonts w:ascii="宋体" w:hAnsi="宋体" w:eastAsia="宋体"/>
          <w:b w:val="0"/>
          <w:sz w:val="24"/>
        </w:rPr>
        <w:t>答案：C</w:t>
      </w:r>
    </w:p>
    <w:p w14:paraId="18C5EE06">
      <w:r>
        <w:rPr>
          <w:rFonts w:ascii="宋体" w:hAnsi="宋体" w:eastAsia="宋体"/>
          <w:b w:val="0"/>
          <w:sz w:val="24"/>
        </w:rPr>
        <w:t>94.（  ）不但用沸水冲泡还需用沸水淋壶，目的是增加温度，使自然的花香充分发挥出来。</w:t>
      </w:r>
    </w:p>
    <w:p w14:paraId="0BA2228C">
      <w:r>
        <w:rPr>
          <w:rFonts w:ascii="宋体" w:hAnsi="宋体" w:eastAsia="宋体"/>
          <w:b w:val="0"/>
          <w:sz w:val="24"/>
        </w:rPr>
        <w:t>A.清香型铁观音</w:t>
      </w:r>
    </w:p>
    <w:p w14:paraId="76579312">
      <w:r>
        <w:rPr>
          <w:rFonts w:ascii="宋体" w:hAnsi="宋体" w:eastAsia="宋体"/>
          <w:b w:val="0"/>
          <w:sz w:val="24"/>
        </w:rPr>
        <w:t>B.武夷岩茶</w:t>
      </w:r>
    </w:p>
    <w:p w14:paraId="21D98CDD">
      <w:r>
        <w:rPr>
          <w:rFonts w:ascii="宋体" w:hAnsi="宋体" w:eastAsia="宋体"/>
          <w:b w:val="0"/>
          <w:sz w:val="24"/>
        </w:rPr>
        <w:t>C.金骏眉</w:t>
      </w:r>
    </w:p>
    <w:p w14:paraId="666B10AC">
      <w:r>
        <w:rPr>
          <w:rFonts w:ascii="宋体" w:hAnsi="宋体" w:eastAsia="宋体"/>
          <w:b w:val="0"/>
          <w:sz w:val="24"/>
        </w:rPr>
        <w:t>D.普洱茶</w:t>
      </w:r>
    </w:p>
    <w:p w14:paraId="35E5D54E">
      <w:r>
        <w:rPr>
          <w:rFonts w:ascii="宋体" w:hAnsi="宋体" w:eastAsia="宋体"/>
          <w:b w:val="0"/>
          <w:sz w:val="24"/>
        </w:rPr>
        <w:t>答案：B</w:t>
      </w:r>
    </w:p>
    <w:p w14:paraId="6FD81218">
      <w:r>
        <w:rPr>
          <w:rFonts w:ascii="宋体" w:hAnsi="宋体" w:eastAsia="宋体"/>
          <w:b w:val="0"/>
          <w:sz w:val="24"/>
        </w:rPr>
        <w:t>95.红茶、绿茶、乌龙茶的香气主要特点是（  ）。</w:t>
      </w:r>
    </w:p>
    <w:p w14:paraId="533FB496">
      <w:r>
        <w:rPr>
          <w:rFonts w:ascii="宋体" w:hAnsi="宋体" w:eastAsia="宋体"/>
          <w:b w:val="0"/>
          <w:sz w:val="24"/>
        </w:rPr>
        <w:t>A.红茶清香，绿茶甜香，乌龙茶浓香</w:t>
      </w:r>
    </w:p>
    <w:p w14:paraId="455238F0">
      <w:r>
        <w:rPr>
          <w:rFonts w:ascii="宋体" w:hAnsi="宋体" w:eastAsia="宋体"/>
          <w:b w:val="0"/>
          <w:sz w:val="24"/>
        </w:rPr>
        <w:t>B.红茶甜香，绿茶花香，乌龙茶熟香</w:t>
      </w:r>
    </w:p>
    <w:p w14:paraId="54367938">
      <w:r>
        <w:rPr>
          <w:rFonts w:ascii="宋体" w:hAnsi="宋体" w:eastAsia="宋体"/>
          <w:b w:val="0"/>
          <w:sz w:val="24"/>
        </w:rPr>
        <w:t>C.红茶浓香，绿茶清香，乌龙茶甜香</w:t>
      </w:r>
    </w:p>
    <w:p w14:paraId="1D796E66">
      <w:r>
        <w:rPr>
          <w:rFonts w:ascii="宋体" w:hAnsi="宋体" w:eastAsia="宋体"/>
          <w:b w:val="0"/>
          <w:sz w:val="24"/>
        </w:rPr>
        <w:t>D.红茶甜香，绿茶板栗香，乌龙茶花香</w:t>
      </w:r>
    </w:p>
    <w:p w14:paraId="70439E7D">
      <w:r>
        <w:rPr>
          <w:rFonts w:ascii="宋体" w:hAnsi="宋体" w:eastAsia="宋体"/>
          <w:b w:val="0"/>
          <w:sz w:val="24"/>
        </w:rPr>
        <w:t>答案：D</w:t>
      </w:r>
    </w:p>
    <w:p w14:paraId="66C0EE6E">
      <w:r>
        <w:rPr>
          <w:rFonts w:ascii="宋体" w:hAnsi="宋体" w:eastAsia="宋体"/>
          <w:b w:val="0"/>
          <w:sz w:val="24"/>
        </w:rPr>
        <w:t>96.法国人饮用的茶叶及采用的品饮方式，因人而异，但是以饮用（  ）茶的人最多，饮法与英国人类似。</w:t>
      </w:r>
    </w:p>
    <w:p w14:paraId="58D76793">
      <w:r>
        <w:rPr>
          <w:rFonts w:ascii="宋体" w:hAnsi="宋体" w:eastAsia="宋体"/>
          <w:b w:val="0"/>
          <w:sz w:val="24"/>
        </w:rPr>
        <w:t>A.花茶</w:t>
      </w:r>
    </w:p>
    <w:p w14:paraId="003F8226">
      <w:r>
        <w:rPr>
          <w:rFonts w:ascii="宋体" w:hAnsi="宋体" w:eastAsia="宋体"/>
          <w:b w:val="0"/>
          <w:sz w:val="24"/>
        </w:rPr>
        <w:t>B.白茶</w:t>
      </w:r>
    </w:p>
    <w:p w14:paraId="41848CB1">
      <w:r>
        <w:rPr>
          <w:rFonts w:ascii="宋体" w:hAnsi="宋体" w:eastAsia="宋体"/>
          <w:b w:val="0"/>
          <w:sz w:val="24"/>
        </w:rPr>
        <w:t>C.绿茶</w:t>
      </w:r>
    </w:p>
    <w:p w14:paraId="6A362A94">
      <w:r>
        <w:rPr>
          <w:rFonts w:ascii="宋体" w:hAnsi="宋体" w:eastAsia="宋体"/>
          <w:b w:val="0"/>
          <w:sz w:val="24"/>
        </w:rPr>
        <w:t>D.红茶</w:t>
      </w:r>
    </w:p>
    <w:p w14:paraId="0E42A54C">
      <w:r>
        <w:rPr>
          <w:rFonts w:ascii="宋体" w:hAnsi="宋体" w:eastAsia="宋体"/>
          <w:b w:val="0"/>
          <w:sz w:val="24"/>
        </w:rPr>
        <w:t>答案：D</w:t>
      </w:r>
    </w:p>
    <w:p w14:paraId="25D8B855">
      <w:r>
        <w:rPr>
          <w:rFonts w:ascii="宋体" w:hAnsi="宋体" w:eastAsia="宋体"/>
          <w:b w:val="0"/>
          <w:sz w:val="24"/>
        </w:rPr>
        <w:t>97.（  ）的品质特征具有“香橼香”。</w:t>
      </w:r>
    </w:p>
    <w:p w14:paraId="3665AFBE">
      <w:r>
        <w:rPr>
          <w:rFonts w:ascii="宋体" w:hAnsi="宋体" w:eastAsia="宋体"/>
          <w:b w:val="0"/>
          <w:sz w:val="24"/>
        </w:rPr>
        <w:t>A.铁观音</w:t>
      </w:r>
    </w:p>
    <w:p w14:paraId="079A19FC">
      <w:r>
        <w:rPr>
          <w:rFonts w:ascii="宋体" w:hAnsi="宋体" w:eastAsia="宋体"/>
          <w:b w:val="0"/>
          <w:sz w:val="24"/>
        </w:rPr>
        <w:t>B.永春佛手</w:t>
      </w:r>
    </w:p>
    <w:p w14:paraId="257AADF6">
      <w:r>
        <w:rPr>
          <w:rFonts w:ascii="宋体" w:hAnsi="宋体" w:eastAsia="宋体"/>
          <w:b w:val="0"/>
          <w:sz w:val="24"/>
        </w:rPr>
        <w:t>C.诏安八仙茶</w:t>
      </w:r>
    </w:p>
    <w:p w14:paraId="73A4E264">
      <w:r>
        <w:rPr>
          <w:rFonts w:ascii="宋体" w:hAnsi="宋体" w:eastAsia="宋体"/>
          <w:b w:val="0"/>
          <w:sz w:val="24"/>
        </w:rPr>
        <w:t>D.大红袍</w:t>
      </w:r>
    </w:p>
    <w:p w14:paraId="203F9E81">
      <w:r>
        <w:rPr>
          <w:rFonts w:ascii="宋体" w:hAnsi="宋体" w:eastAsia="宋体"/>
          <w:b w:val="0"/>
          <w:sz w:val="24"/>
        </w:rPr>
        <w:t>答案：B</w:t>
      </w:r>
    </w:p>
    <w:p w14:paraId="27F07E09">
      <w:r>
        <w:rPr>
          <w:rFonts w:ascii="宋体" w:hAnsi="宋体" w:eastAsia="宋体"/>
          <w:b w:val="0"/>
          <w:sz w:val="24"/>
        </w:rPr>
        <w:t>98.龙井茶的产地是（  ）。</w:t>
      </w:r>
    </w:p>
    <w:p w14:paraId="4D527B13">
      <w:r>
        <w:rPr>
          <w:rFonts w:ascii="宋体" w:hAnsi="宋体" w:eastAsia="宋体"/>
          <w:b w:val="0"/>
          <w:sz w:val="24"/>
        </w:rPr>
        <w:t>A.浙江</w:t>
      </w:r>
    </w:p>
    <w:p w14:paraId="5642313A">
      <w:r>
        <w:rPr>
          <w:rFonts w:ascii="宋体" w:hAnsi="宋体" w:eastAsia="宋体"/>
          <w:b w:val="0"/>
          <w:sz w:val="24"/>
        </w:rPr>
        <w:t>B.江苏</w:t>
      </w:r>
    </w:p>
    <w:p w14:paraId="265F2F4F">
      <w:r>
        <w:rPr>
          <w:rFonts w:ascii="宋体" w:hAnsi="宋体" w:eastAsia="宋体"/>
          <w:b w:val="0"/>
          <w:sz w:val="24"/>
        </w:rPr>
        <w:t>C.贵州</w:t>
      </w:r>
    </w:p>
    <w:p w14:paraId="355CA327">
      <w:r>
        <w:rPr>
          <w:rFonts w:ascii="宋体" w:hAnsi="宋体" w:eastAsia="宋体"/>
          <w:b w:val="0"/>
          <w:sz w:val="24"/>
        </w:rPr>
        <w:t>D.安徽</w:t>
      </w:r>
    </w:p>
    <w:p w14:paraId="28E7DA57">
      <w:r>
        <w:rPr>
          <w:rFonts w:ascii="宋体" w:hAnsi="宋体" w:eastAsia="宋体"/>
          <w:b w:val="0"/>
          <w:sz w:val="24"/>
        </w:rPr>
        <w:t>答案：A</w:t>
      </w:r>
    </w:p>
    <w:p w14:paraId="2EF841B0">
      <w:r>
        <w:rPr>
          <w:rFonts w:ascii="宋体" w:hAnsi="宋体" w:eastAsia="宋体"/>
          <w:b w:val="0"/>
          <w:sz w:val="24"/>
        </w:rPr>
        <w:t>99.宗教茶艺特别讲究（  ），茶具古朴典雅，强调修身养性或以茶释道。</w:t>
      </w:r>
    </w:p>
    <w:p w14:paraId="2633BC1B">
      <w:r>
        <w:rPr>
          <w:rFonts w:ascii="宋体" w:hAnsi="宋体" w:eastAsia="宋体"/>
          <w:b w:val="0"/>
          <w:sz w:val="24"/>
        </w:rPr>
        <w:t>A.礼貌</w:t>
      </w:r>
    </w:p>
    <w:p w14:paraId="49A100EE">
      <w:r>
        <w:rPr>
          <w:rFonts w:ascii="宋体" w:hAnsi="宋体" w:eastAsia="宋体"/>
          <w:b w:val="0"/>
          <w:sz w:val="24"/>
        </w:rPr>
        <w:t>B.礼节</w:t>
      </w:r>
    </w:p>
    <w:p w14:paraId="205485A3">
      <w:r>
        <w:rPr>
          <w:rFonts w:ascii="宋体" w:hAnsi="宋体" w:eastAsia="宋体"/>
          <w:b w:val="0"/>
          <w:sz w:val="24"/>
        </w:rPr>
        <w:t>C.礼仪</w:t>
      </w:r>
    </w:p>
    <w:p w14:paraId="7CF7586B">
      <w:r>
        <w:rPr>
          <w:rFonts w:ascii="宋体" w:hAnsi="宋体" w:eastAsia="宋体"/>
          <w:b w:val="0"/>
          <w:sz w:val="24"/>
        </w:rPr>
        <w:t>D.茶礼</w:t>
      </w:r>
    </w:p>
    <w:p w14:paraId="7686B8C4">
      <w:r>
        <w:rPr>
          <w:rFonts w:ascii="宋体" w:hAnsi="宋体" w:eastAsia="宋体"/>
          <w:b w:val="0"/>
          <w:sz w:val="24"/>
        </w:rPr>
        <w:t>答案：C</w:t>
      </w:r>
    </w:p>
    <w:p w14:paraId="648ECE44">
      <w:r>
        <w:rPr>
          <w:rFonts w:ascii="宋体" w:hAnsi="宋体" w:eastAsia="宋体"/>
          <w:b w:val="0"/>
          <w:sz w:val="24"/>
        </w:rPr>
        <w:t>100.在乌龙茶中（  ）程度最轻的茶是包种茶。</w:t>
      </w:r>
    </w:p>
    <w:p w14:paraId="59BC5E38">
      <w:r>
        <w:rPr>
          <w:rFonts w:ascii="宋体" w:hAnsi="宋体" w:eastAsia="宋体"/>
          <w:b w:val="0"/>
          <w:sz w:val="24"/>
        </w:rPr>
        <w:t>A.发酵</w:t>
      </w:r>
    </w:p>
    <w:p w14:paraId="5CA81205">
      <w:r>
        <w:rPr>
          <w:rFonts w:ascii="宋体" w:hAnsi="宋体" w:eastAsia="宋体"/>
          <w:b w:val="0"/>
          <w:sz w:val="24"/>
        </w:rPr>
        <w:t>B.晒青</w:t>
      </w:r>
    </w:p>
    <w:p w14:paraId="4AF0DCD3">
      <w:r>
        <w:rPr>
          <w:rFonts w:ascii="宋体" w:hAnsi="宋体" w:eastAsia="宋体"/>
          <w:b w:val="0"/>
          <w:sz w:val="24"/>
        </w:rPr>
        <w:t>C.包揉</w:t>
      </w:r>
    </w:p>
    <w:p w14:paraId="6E4019C6">
      <w:r>
        <w:rPr>
          <w:rFonts w:ascii="宋体" w:hAnsi="宋体" w:eastAsia="宋体"/>
          <w:b w:val="0"/>
          <w:sz w:val="24"/>
        </w:rPr>
        <w:t>D.烘炒</w:t>
      </w:r>
    </w:p>
    <w:p w14:paraId="26CC3487">
      <w:r>
        <w:rPr>
          <w:rFonts w:ascii="宋体" w:hAnsi="宋体" w:eastAsia="宋体"/>
          <w:b w:val="0"/>
          <w:sz w:val="24"/>
        </w:rPr>
        <w:t>答案：A</w:t>
      </w:r>
    </w:p>
    <w:p w14:paraId="0129AA41">
      <w:r>
        <w:rPr>
          <w:rFonts w:ascii="宋体" w:hAnsi="宋体" w:eastAsia="宋体"/>
          <w:b w:val="0"/>
          <w:sz w:val="24"/>
        </w:rPr>
        <w:t>101.（  ）不适合乌龙茶的冲泡器具。</w:t>
      </w:r>
    </w:p>
    <w:p w14:paraId="6A38E60A">
      <w:r>
        <w:rPr>
          <w:rFonts w:ascii="宋体" w:hAnsi="宋体" w:eastAsia="宋体"/>
          <w:b w:val="0"/>
          <w:sz w:val="24"/>
        </w:rPr>
        <w:t>A.陶壶</w:t>
      </w:r>
    </w:p>
    <w:p w14:paraId="05F8EDE0">
      <w:r>
        <w:rPr>
          <w:rFonts w:ascii="宋体" w:hAnsi="宋体" w:eastAsia="宋体"/>
          <w:b w:val="0"/>
          <w:sz w:val="24"/>
        </w:rPr>
        <w:t>B.紫砂壶</w:t>
      </w:r>
    </w:p>
    <w:p w14:paraId="108F2162">
      <w:r>
        <w:rPr>
          <w:rFonts w:ascii="宋体" w:hAnsi="宋体" w:eastAsia="宋体"/>
          <w:b w:val="0"/>
          <w:sz w:val="24"/>
        </w:rPr>
        <w:t>C.玻璃壶</w:t>
      </w:r>
    </w:p>
    <w:p w14:paraId="2102E444">
      <w:r>
        <w:rPr>
          <w:rFonts w:ascii="宋体" w:hAnsi="宋体" w:eastAsia="宋体"/>
          <w:b w:val="0"/>
          <w:sz w:val="24"/>
        </w:rPr>
        <w:t>D.盖碗</w:t>
      </w:r>
    </w:p>
    <w:p w14:paraId="6120FCAA">
      <w:r>
        <w:rPr>
          <w:rFonts w:ascii="宋体" w:hAnsi="宋体" w:eastAsia="宋体"/>
          <w:b w:val="0"/>
          <w:sz w:val="24"/>
        </w:rPr>
        <w:t>答案：D</w:t>
      </w:r>
    </w:p>
    <w:p w14:paraId="3B32463A">
      <w:r>
        <w:rPr>
          <w:rFonts w:ascii="宋体" w:hAnsi="宋体" w:eastAsia="宋体"/>
          <w:b w:val="0"/>
          <w:sz w:val="24"/>
        </w:rPr>
        <w:t>102.清饮法，即茶叶在冲泡过程中，茶汤中（  ）调料。</w:t>
      </w:r>
    </w:p>
    <w:p w14:paraId="5249D8A2">
      <w:r>
        <w:rPr>
          <w:rFonts w:ascii="宋体" w:hAnsi="宋体" w:eastAsia="宋体"/>
          <w:b w:val="0"/>
          <w:sz w:val="24"/>
        </w:rPr>
        <w:t>A.添加</w:t>
      </w:r>
    </w:p>
    <w:p w14:paraId="4764B2D1">
      <w:r>
        <w:rPr>
          <w:rFonts w:ascii="宋体" w:hAnsi="宋体" w:eastAsia="宋体"/>
          <w:b w:val="0"/>
          <w:sz w:val="24"/>
        </w:rPr>
        <w:t>B.不加</w:t>
      </w:r>
    </w:p>
    <w:p w14:paraId="18010D94">
      <w:r>
        <w:rPr>
          <w:rFonts w:ascii="宋体" w:hAnsi="宋体" w:eastAsia="宋体"/>
          <w:b w:val="0"/>
          <w:sz w:val="24"/>
        </w:rPr>
        <w:t>C.少许</w:t>
      </w:r>
    </w:p>
    <w:p w14:paraId="79893EE9">
      <w:r>
        <w:rPr>
          <w:rFonts w:ascii="宋体" w:hAnsi="宋体" w:eastAsia="宋体"/>
          <w:b w:val="0"/>
          <w:sz w:val="24"/>
        </w:rPr>
        <w:t>D.大量</w:t>
      </w:r>
    </w:p>
    <w:p w14:paraId="44E80DB7">
      <w:r>
        <w:rPr>
          <w:rFonts w:ascii="宋体" w:hAnsi="宋体" w:eastAsia="宋体"/>
          <w:b w:val="0"/>
          <w:sz w:val="24"/>
        </w:rPr>
        <w:t>答案：B</w:t>
      </w:r>
    </w:p>
    <w:p w14:paraId="56E64E5D">
      <w:r>
        <w:rPr>
          <w:rFonts w:ascii="宋体" w:hAnsi="宋体" w:eastAsia="宋体"/>
          <w:b w:val="0"/>
          <w:sz w:val="24"/>
        </w:rPr>
        <w:t>103.道德主要是依靠社会舆论、（  ）和内心信念所维持。</w:t>
      </w:r>
    </w:p>
    <w:p w14:paraId="3441A965">
      <w:r>
        <w:rPr>
          <w:rFonts w:ascii="宋体" w:hAnsi="宋体" w:eastAsia="宋体"/>
          <w:b w:val="0"/>
          <w:sz w:val="24"/>
        </w:rPr>
        <w:t>A.法律法规</w:t>
      </w:r>
    </w:p>
    <w:p w14:paraId="2A3C9B02">
      <w:r>
        <w:rPr>
          <w:rFonts w:ascii="宋体" w:hAnsi="宋体" w:eastAsia="宋体"/>
          <w:b w:val="0"/>
          <w:sz w:val="24"/>
        </w:rPr>
        <w:t>B.行为约束</w:t>
      </w:r>
    </w:p>
    <w:p w14:paraId="57205005">
      <w:r>
        <w:rPr>
          <w:rFonts w:ascii="宋体" w:hAnsi="宋体" w:eastAsia="宋体"/>
          <w:b w:val="0"/>
          <w:sz w:val="24"/>
        </w:rPr>
        <w:t>C.传统习惯</w:t>
      </w:r>
    </w:p>
    <w:p w14:paraId="52BEEAB1">
      <w:r>
        <w:rPr>
          <w:rFonts w:ascii="宋体" w:hAnsi="宋体" w:eastAsia="宋体"/>
          <w:b w:val="0"/>
          <w:sz w:val="24"/>
        </w:rPr>
        <w:t>D.集体意识</w:t>
      </w:r>
    </w:p>
    <w:p w14:paraId="2A93AED9">
      <w:r>
        <w:rPr>
          <w:rFonts w:ascii="宋体" w:hAnsi="宋体" w:eastAsia="宋体"/>
          <w:b w:val="0"/>
          <w:sz w:val="24"/>
        </w:rPr>
        <w:t>答案：C</w:t>
      </w:r>
    </w:p>
    <w:p w14:paraId="4963EC17">
      <w:r>
        <w:rPr>
          <w:rFonts w:ascii="宋体" w:hAnsi="宋体" w:eastAsia="宋体"/>
          <w:b w:val="0"/>
          <w:sz w:val="24"/>
        </w:rPr>
        <w:t>104.《大观茶论》的作者是（  ）</w:t>
      </w:r>
    </w:p>
    <w:p w14:paraId="5E22DCE2">
      <w:r>
        <w:rPr>
          <w:rFonts w:ascii="宋体" w:hAnsi="宋体" w:eastAsia="宋体"/>
          <w:b w:val="0"/>
          <w:sz w:val="24"/>
        </w:rPr>
        <w:t>A.陆羽</w:t>
      </w:r>
    </w:p>
    <w:p w14:paraId="3C3F3AF2">
      <w:r>
        <w:rPr>
          <w:rFonts w:ascii="宋体" w:hAnsi="宋体" w:eastAsia="宋体"/>
          <w:b w:val="0"/>
          <w:sz w:val="24"/>
        </w:rPr>
        <w:t>B.赵佶</w:t>
      </w:r>
    </w:p>
    <w:p w14:paraId="4B94411F">
      <w:r>
        <w:rPr>
          <w:rFonts w:ascii="宋体" w:hAnsi="宋体" w:eastAsia="宋体"/>
          <w:b w:val="0"/>
          <w:sz w:val="24"/>
        </w:rPr>
        <w:t>C.张仲景</w:t>
      </w:r>
    </w:p>
    <w:p w14:paraId="1832185B">
      <w:r>
        <w:rPr>
          <w:rFonts w:ascii="宋体" w:hAnsi="宋体" w:eastAsia="宋体"/>
          <w:b w:val="0"/>
          <w:sz w:val="24"/>
        </w:rPr>
        <w:t>D.蔡襄</w:t>
      </w:r>
    </w:p>
    <w:p w14:paraId="47BFD156">
      <w:r>
        <w:rPr>
          <w:rFonts w:ascii="宋体" w:hAnsi="宋体" w:eastAsia="宋体"/>
          <w:b w:val="0"/>
          <w:sz w:val="24"/>
        </w:rPr>
        <w:t>答案：B</w:t>
      </w:r>
    </w:p>
    <w:p w14:paraId="6EFEA6A4">
      <w:r>
        <w:rPr>
          <w:rFonts w:ascii="宋体" w:hAnsi="宋体" w:eastAsia="宋体"/>
          <w:b w:val="0"/>
          <w:sz w:val="24"/>
        </w:rPr>
        <w:t>105.ぃちっしせぃませ 的意思是（  ）。</w:t>
      </w:r>
    </w:p>
    <w:p w14:paraId="1D291B7E">
      <w:r>
        <w:rPr>
          <w:rFonts w:ascii="宋体" w:hAnsi="宋体" w:eastAsia="宋体"/>
          <w:b w:val="0"/>
          <w:sz w:val="24"/>
        </w:rPr>
        <w:t>A.晚安</w:t>
      </w:r>
    </w:p>
    <w:p w14:paraId="56303FCF">
      <w:r>
        <w:rPr>
          <w:rFonts w:ascii="宋体" w:hAnsi="宋体" w:eastAsia="宋体"/>
          <w:b w:val="0"/>
          <w:sz w:val="24"/>
        </w:rPr>
        <w:t>B.请等一下</w:t>
      </w:r>
    </w:p>
    <w:p w14:paraId="119EA4E3">
      <w:r>
        <w:rPr>
          <w:rFonts w:ascii="宋体" w:hAnsi="宋体" w:eastAsia="宋体"/>
          <w:b w:val="0"/>
          <w:sz w:val="24"/>
        </w:rPr>
        <w:t>C.您好</w:t>
      </w:r>
    </w:p>
    <w:p w14:paraId="19B56012">
      <w:r>
        <w:rPr>
          <w:rFonts w:ascii="宋体" w:hAnsi="宋体" w:eastAsia="宋体"/>
          <w:b w:val="0"/>
          <w:sz w:val="24"/>
        </w:rPr>
        <w:t>D.欢迎光临</w:t>
      </w:r>
    </w:p>
    <w:p w14:paraId="798A9729">
      <w:r>
        <w:rPr>
          <w:rFonts w:ascii="宋体" w:hAnsi="宋体" w:eastAsia="宋体"/>
          <w:b w:val="0"/>
          <w:sz w:val="24"/>
        </w:rPr>
        <w:t>答案：D</w:t>
      </w:r>
    </w:p>
    <w:p w14:paraId="777ED016">
      <w:r>
        <w:rPr>
          <w:rFonts w:ascii="宋体" w:hAnsi="宋体" w:eastAsia="宋体"/>
          <w:b w:val="0"/>
          <w:sz w:val="24"/>
        </w:rPr>
        <w:t>106.“竹筒茶”是（  ）同胞所喜爱的、别具风味的一种茶饮料。</w:t>
      </w:r>
    </w:p>
    <w:p w14:paraId="3195F386">
      <w:r>
        <w:rPr>
          <w:rFonts w:ascii="宋体" w:hAnsi="宋体" w:eastAsia="宋体"/>
          <w:b w:val="0"/>
          <w:sz w:val="24"/>
        </w:rPr>
        <w:t>A.回族</w:t>
      </w:r>
    </w:p>
    <w:p w14:paraId="7015A50C">
      <w:r>
        <w:rPr>
          <w:rFonts w:ascii="宋体" w:hAnsi="宋体" w:eastAsia="宋体"/>
          <w:b w:val="0"/>
          <w:sz w:val="24"/>
        </w:rPr>
        <w:t>B.傣族</w:t>
      </w:r>
    </w:p>
    <w:p w14:paraId="141D7223">
      <w:r>
        <w:rPr>
          <w:rFonts w:ascii="宋体" w:hAnsi="宋体" w:eastAsia="宋体"/>
          <w:b w:val="0"/>
          <w:sz w:val="24"/>
        </w:rPr>
        <w:t>C.维吾尔族</w:t>
      </w:r>
    </w:p>
    <w:p w14:paraId="142390F8">
      <w:r>
        <w:rPr>
          <w:rFonts w:ascii="宋体" w:hAnsi="宋体" w:eastAsia="宋体"/>
          <w:b w:val="0"/>
          <w:sz w:val="24"/>
        </w:rPr>
        <w:t>D.壮族</w:t>
      </w:r>
    </w:p>
    <w:p w14:paraId="578486A9">
      <w:r>
        <w:rPr>
          <w:rFonts w:ascii="宋体" w:hAnsi="宋体" w:eastAsia="宋体"/>
          <w:b w:val="0"/>
          <w:sz w:val="24"/>
        </w:rPr>
        <w:t>答案：B</w:t>
      </w:r>
    </w:p>
    <w:p w14:paraId="426EDAEE">
      <w:r>
        <w:rPr>
          <w:rFonts w:ascii="宋体" w:hAnsi="宋体" w:eastAsia="宋体"/>
          <w:b w:val="0"/>
          <w:sz w:val="24"/>
        </w:rPr>
        <w:t>107.茶艺馆消费品的季节性调配中，就要注意四季茶类分明、四季茶艺服务不同和四季（  ）原则。</w:t>
      </w:r>
    </w:p>
    <w:p w14:paraId="56576164">
      <w:r>
        <w:rPr>
          <w:rFonts w:ascii="宋体" w:hAnsi="宋体" w:eastAsia="宋体"/>
          <w:b w:val="0"/>
          <w:sz w:val="24"/>
        </w:rPr>
        <w:t>A.温差分明</w:t>
      </w:r>
    </w:p>
    <w:p w14:paraId="5D842419">
      <w:r>
        <w:rPr>
          <w:rFonts w:ascii="宋体" w:hAnsi="宋体" w:eastAsia="宋体"/>
          <w:b w:val="0"/>
          <w:sz w:val="24"/>
        </w:rPr>
        <w:t>B.节气分明</w:t>
      </w:r>
    </w:p>
    <w:p w14:paraId="64EEF797">
      <w:r>
        <w:rPr>
          <w:rFonts w:ascii="宋体" w:hAnsi="宋体" w:eastAsia="宋体"/>
          <w:b w:val="0"/>
          <w:sz w:val="24"/>
        </w:rPr>
        <w:t>C.茶点分明</w:t>
      </w:r>
    </w:p>
    <w:p w14:paraId="17413798">
      <w:r>
        <w:rPr>
          <w:rFonts w:ascii="宋体" w:hAnsi="宋体" w:eastAsia="宋体"/>
          <w:b w:val="0"/>
          <w:sz w:val="24"/>
        </w:rPr>
        <w:t>D.气候分明</w:t>
      </w:r>
    </w:p>
    <w:p w14:paraId="3FFDE4FD">
      <w:r>
        <w:rPr>
          <w:rFonts w:ascii="宋体" w:hAnsi="宋体" w:eastAsia="宋体"/>
          <w:b w:val="0"/>
          <w:sz w:val="24"/>
        </w:rPr>
        <w:t>答案：C</w:t>
      </w:r>
    </w:p>
    <w:p w14:paraId="3F681914">
      <w:r>
        <w:rPr>
          <w:rFonts w:ascii="宋体" w:hAnsi="宋体" w:eastAsia="宋体"/>
          <w:b w:val="0"/>
          <w:sz w:val="24"/>
        </w:rPr>
        <w:t>108.紫外线可促进植物色素或（  ）的氧化，特别是叶绿素易受光的照射而退化。</w:t>
      </w:r>
    </w:p>
    <w:p w14:paraId="26759B68">
      <w:r>
        <w:rPr>
          <w:rFonts w:ascii="宋体" w:hAnsi="宋体" w:eastAsia="宋体"/>
          <w:b w:val="0"/>
          <w:sz w:val="24"/>
        </w:rPr>
        <w:t>A.醇类</w:t>
      </w:r>
    </w:p>
    <w:p w14:paraId="730C3BBF">
      <w:r>
        <w:rPr>
          <w:rFonts w:ascii="宋体" w:hAnsi="宋体" w:eastAsia="宋体"/>
          <w:b w:val="0"/>
          <w:sz w:val="24"/>
        </w:rPr>
        <w:t>B.脂类</w:t>
      </w:r>
    </w:p>
    <w:p w14:paraId="1920C868">
      <w:r>
        <w:rPr>
          <w:rFonts w:ascii="宋体" w:hAnsi="宋体" w:eastAsia="宋体"/>
          <w:b w:val="0"/>
          <w:sz w:val="24"/>
        </w:rPr>
        <w:t>C.醛类</w:t>
      </w:r>
    </w:p>
    <w:p w14:paraId="435E5C29">
      <w:r>
        <w:rPr>
          <w:rFonts w:ascii="宋体" w:hAnsi="宋体" w:eastAsia="宋体"/>
          <w:b w:val="0"/>
          <w:sz w:val="24"/>
        </w:rPr>
        <w:t>D.酮类</w:t>
      </w:r>
    </w:p>
    <w:p w14:paraId="481D1498">
      <w:r>
        <w:rPr>
          <w:rFonts w:ascii="宋体" w:hAnsi="宋体" w:eastAsia="宋体"/>
          <w:b w:val="0"/>
          <w:sz w:val="24"/>
        </w:rPr>
        <w:t>答案：B</w:t>
      </w:r>
    </w:p>
    <w:p w14:paraId="376378F8">
      <w:r>
        <w:rPr>
          <w:rFonts w:ascii="宋体" w:hAnsi="宋体" w:eastAsia="宋体"/>
          <w:b w:val="0"/>
          <w:sz w:val="24"/>
        </w:rPr>
        <w:t>109.品饮白毫银针时须经过（  ）分钟后，可一边赏汤色，一边闻香、尝味。</w:t>
      </w:r>
    </w:p>
    <w:p w14:paraId="3B21F6C2">
      <w:r>
        <w:rPr>
          <w:rFonts w:ascii="宋体" w:hAnsi="宋体" w:eastAsia="宋体"/>
          <w:b w:val="0"/>
          <w:sz w:val="24"/>
        </w:rPr>
        <w:t>A.三</w:t>
      </w:r>
    </w:p>
    <w:p w14:paraId="3F867367">
      <w:r>
        <w:rPr>
          <w:rFonts w:ascii="宋体" w:hAnsi="宋体" w:eastAsia="宋体"/>
          <w:b w:val="0"/>
          <w:sz w:val="24"/>
        </w:rPr>
        <w:t>B.五</w:t>
      </w:r>
    </w:p>
    <w:p w14:paraId="380CAAE7">
      <w:r>
        <w:rPr>
          <w:rFonts w:ascii="宋体" w:hAnsi="宋体" w:eastAsia="宋体"/>
          <w:b w:val="0"/>
          <w:sz w:val="24"/>
        </w:rPr>
        <w:t>C.七</w:t>
      </w:r>
    </w:p>
    <w:p w14:paraId="05DD1029">
      <w:r>
        <w:rPr>
          <w:rFonts w:ascii="宋体" w:hAnsi="宋体" w:eastAsia="宋体"/>
          <w:b w:val="0"/>
          <w:sz w:val="24"/>
        </w:rPr>
        <w:t>D.十</w:t>
      </w:r>
    </w:p>
    <w:p w14:paraId="6568C959">
      <w:r>
        <w:rPr>
          <w:rFonts w:ascii="宋体" w:hAnsi="宋体" w:eastAsia="宋体"/>
          <w:b w:val="0"/>
          <w:sz w:val="24"/>
        </w:rPr>
        <w:t>答案：D</w:t>
      </w:r>
    </w:p>
    <w:p w14:paraId="1FB4EAF0">
      <w:r>
        <w:rPr>
          <w:rFonts w:ascii="宋体" w:hAnsi="宋体" w:eastAsia="宋体"/>
          <w:b w:val="0"/>
          <w:sz w:val="24"/>
        </w:rPr>
        <w:t>110.根据地区的不同，擂茶可分为桃江擂茶、桃花源擂茶、（  ）、临川擂茶和将乐擂茶等。</w:t>
      </w:r>
    </w:p>
    <w:p w14:paraId="7C5FBA68">
      <w:r>
        <w:rPr>
          <w:rFonts w:ascii="宋体" w:hAnsi="宋体" w:eastAsia="宋体"/>
          <w:b w:val="0"/>
          <w:sz w:val="24"/>
        </w:rPr>
        <w:t>A.安化擂茶</w:t>
      </w:r>
    </w:p>
    <w:p w14:paraId="5A23D1A9">
      <w:r>
        <w:rPr>
          <w:rFonts w:ascii="宋体" w:hAnsi="宋体" w:eastAsia="宋体"/>
          <w:b w:val="0"/>
          <w:sz w:val="24"/>
        </w:rPr>
        <w:t>B.凤凰擂茶</w:t>
      </w:r>
    </w:p>
    <w:p w14:paraId="0335085C">
      <w:r>
        <w:rPr>
          <w:rFonts w:ascii="宋体" w:hAnsi="宋体" w:eastAsia="宋体"/>
          <w:b w:val="0"/>
          <w:sz w:val="24"/>
        </w:rPr>
        <w:t>C.台湾擂茶</w:t>
      </w:r>
    </w:p>
    <w:p w14:paraId="6A434FF0">
      <w:r>
        <w:rPr>
          <w:rFonts w:ascii="宋体" w:hAnsi="宋体" w:eastAsia="宋体"/>
          <w:b w:val="0"/>
          <w:sz w:val="24"/>
        </w:rPr>
        <w:t>D.苏州擂茶</w:t>
      </w:r>
    </w:p>
    <w:p w14:paraId="4F674D2E">
      <w:r>
        <w:rPr>
          <w:rFonts w:ascii="宋体" w:hAnsi="宋体" w:eastAsia="宋体"/>
          <w:b w:val="0"/>
          <w:sz w:val="24"/>
        </w:rPr>
        <w:t>答案：A</w:t>
      </w:r>
    </w:p>
    <w:p w14:paraId="4A764B91">
      <w:r>
        <w:rPr>
          <w:rFonts w:ascii="宋体" w:hAnsi="宋体" w:eastAsia="宋体"/>
          <w:b w:val="0"/>
          <w:sz w:val="24"/>
        </w:rPr>
        <w:t>111.窨制花茶的第二道程序是（  ）。</w:t>
      </w:r>
    </w:p>
    <w:p w14:paraId="77ED3731">
      <w:r>
        <w:rPr>
          <w:rFonts w:ascii="宋体" w:hAnsi="宋体" w:eastAsia="宋体"/>
          <w:b w:val="0"/>
          <w:sz w:val="24"/>
        </w:rPr>
        <w:t>A.茶坯与鲜花处理</w:t>
      </w:r>
    </w:p>
    <w:p w14:paraId="31144967">
      <w:r>
        <w:rPr>
          <w:rFonts w:ascii="宋体" w:hAnsi="宋体" w:eastAsia="宋体"/>
          <w:b w:val="0"/>
          <w:sz w:val="24"/>
        </w:rPr>
        <w:t>B.窨花拌和</w:t>
      </w:r>
    </w:p>
    <w:p w14:paraId="4F92281D">
      <w:r>
        <w:rPr>
          <w:rFonts w:ascii="宋体" w:hAnsi="宋体" w:eastAsia="宋体"/>
          <w:b w:val="0"/>
          <w:sz w:val="24"/>
        </w:rPr>
        <w:t>C.通花</w:t>
      </w:r>
    </w:p>
    <w:p w14:paraId="56B0A994">
      <w:r>
        <w:rPr>
          <w:rFonts w:ascii="宋体" w:hAnsi="宋体" w:eastAsia="宋体"/>
          <w:b w:val="0"/>
          <w:sz w:val="24"/>
        </w:rPr>
        <w:t>D.起花</w:t>
      </w:r>
    </w:p>
    <w:p w14:paraId="4DEE11FB">
      <w:r>
        <w:rPr>
          <w:rFonts w:ascii="宋体" w:hAnsi="宋体" w:eastAsia="宋体"/>
          <w:b w:val="0"/>
          <w:sz w:val="24"/>
        </w:rPr>
        <w:t>答案：B</w:t>
      </w:r>
    </w:p>
    <w:p w14:paraId="50BEE8DA">
      <w:r>
        <w:rPr>
          <w:rFonts w:ascii="宋体" w:hAnsi="宋体" w:eastAsia="宋体"/>
          <w:b w:val="0"/>
          <w:sz w:val="24"/>
        </w:rPr>
        <w:t>112.白族三道茶中的第三道茶，称之为“回味茶”。茶汤一般（  ）。</w:t>
      </w:r>
    </w:p>
    <w:p w14:paraId="4804C6F8">
      <w:r>
        <w:rPr>
          <w:rFonts w:ascii="宋体" w:hAnsi="宋体" w:eastAsia="宋体"/>
          <w:b w:val="0"/>
          <w:sz w:val="24"/>
        </w:rPr>
        <w:t>A.六分满</w:t>
      </w:r>
    </w:p>
    <w:p w14:paraId="719757E4">
      <w:r>
        <w:rPr>
          <w:rFonts w:ascii="宋体" w:hAnsi="宋体" w:eastAsia="宋体"/>
          <w:b w:val="0"/>
          <w:sz w:val="24"/>
        </w:rPr>
        <w:t>B.五分满</w:t>
      </w:r>
    </w:p>
    <w:p w14:paraId="73600BC9">
      <w:r>
        <w:rPr>
          <w:rFonts w:ascii="宋体" w:hAnsi="宋体" w:eastAsia="宋体"/>
          <w:b w:val="0"/>
          <w:sz w:val="24"/>
        </w:rPr>
        <w:t>C.八分满</w:t>
      </w:r>
    </w:p>
    <w:p w14:paraId="3D405DD8">
      <w:r>
        <w:rPr>
          <w:rFonts w:ascii="宋体" w:hAnsi="宋体" w:eastAsia="宋体"/>
          <w:b w:val="0"/>
          <w:sz w:val="24"/>
        </w:rPr>
        <w:t>D.九分满</w:t>
      </w:r>
    </w:p>
    <w:p w14:paraId="7AE498D7">
      <w:r>
        <w:rPr>
          <w:rFonts w:ascii="宋体" w:hAnsi="宋体" w:eastAsia="宋体"/>
          <w:b w:val="0"/>
          <w:sz w:val="24"/>
        </w:rPr>
        <w:t>答案：A</w:t>
      </w:r>
    </w:p>
    <w:p w14:paraId="0E291278">
      <w:r>
        <w:rPr>
          <w:rFonts w:ascii="宋体" w:hAnsi="宋体" w:eastAsia="宋体"/>
          <w:b w:val="0"/>
          <w:sz w:val="24"/>
        </w:rPr>
        <w:t>113.审评茶叶应包括（  ）两个项目。</w:t>
      </w:r>
    </w:p>
    <w:p w14:paraId="5BA4F49F">
      <w:r>
        <w:rPr>
          <w:rFonts w:ascii="宋体" w:hAnsi="宋体" w:eastAsia="宋体"/>
          <w:b w:val="0"/>
          <w:sz w:val="24"/>
        </w:rPr>
        <w:t>A.汤色与滋味</w:t>
      </w:r>
    </w:p>
    <w:p w14:paraId="7BBA0F1F">
      <w:r>
        <w:rPr>
          <w:rFonts w:ascii="宋体" w:hAnsi="宋体" w:eastAsia="宋体"/>
          <w:b w:val="0"/>
          <w:sz w:val="24"/>
        </w:rPr>
        <w:t>B.外形与滋味</w:t>
      </w:r>
    </w:p>
    <w:p w14:paraId="45831F7C">
      <w:r>
        <w:rPr>
          <w:rFonts w:ascii="宋体" w:hAnsi="宋体" w:eastAsia="宋体"/>
          <w:b w:val="0"/>
          <w:sz w:val="24"/>
        </w:rPr>
        <w:t>C.外形与内质</w:t>
      </w:r>
    </w:p>
    <w:p w14:paraId="0D6635AC">
      <w:r>
        <w:rPr>
          <w:rFonts w:ascii="宋体" w:hAnsi="宋体" w:eastAsia="宋体"/>
          <w:b w:val="0"/>
          <w:sz w:val="24"/>
        </w:rPr>
        <w:t>D.色泽与内质</w:t>
      </w:r>
    </w:p>
    <w:p w14:paraId="0411F0DD">
      <w:r>
        <w:rPr>
          <w:rFonts w:ascii="宋体" w:hAnsi="宋体" w:eastAsia="宋体"/>
          <w:b w:val="0"/>
          <w:sz w:val="24"/>
        </w:rPr>
        <w:t>答案：C</w:t>
      </w:r>
    </w:p>
    <w:p w14:paraId="2008EFD6">
      <w:r>
        <w:rPr>
          <w:rFonts w:ascii="宋体" w:hAnsi="宋体" w:eastAsia="宋体"/>
          <w:b w:val="0"/>
          <w:sz w:val="24"/>
        </w:rPr>
        <w:t>114.品茗环境要求干净整洁、（  ）、宽敞明亮。</w:t>
      </w:r>
    </w:p>
    <w:p w14:paraId="5C18EBC1">
      <w:r>
        <w:rPr>
          <w:rFonts w:ascii="宋体" w:hAnsi="宋体" w:eastAsia="宋体"/>
          <w:b w:val="0"/>
          <w:sz w:val="24"/>
        </w:rPr>
        <w:t>A.幽静典雅</w:t>
      </w:r>
    </w:p>
    <w:p w14:paraId="12715FFD">
      <w:r>
        <w:rPr>
          <w:rFonts w:ascii="宋体" w:hAnsi="宋体" w:eastAsia="宋体"/>
          <w:b w:val="0"/>
          <w:sz w:val="24"/>
        </w:rPr>
        <w:t>B.安静雅致</w:t>
      </w:r>
    </w:p>
    <w:p w14:paraId="16A2F7F3">
      <w:r>
        <w:rPr>
          <w:rFonts w:ascii="宋体" w:hAnsi="宋体" w:eastAsia="宋体"/>
          <w:b w:val="0"/>
          <w:sz w:val="24"/>
        </w:rPr>
        <w:t>C.清静高雅</w:t>
      </w:r>
    </w:p>
    <w:p w14:paraId="28F16E52">
      <w:r>
        <w:rPr>
          <w:rFonts w:ascii="宋体" w:hAnsi="宋体" w:eastAsia="宋体"/>
          <w:b w:val="0"/>
          <w:sz w:val="24"/>
        </w:rPr>
        <w:t>D.宁静优雅</w:t>
      </w:r>
    </w:p>
    <w:p w14:paraId="5234E02B">
      <w:r>
        <w:rPr>
          <w:rFonts w:ascii="宋体" w:hAnsi="宋体" w:eastAsia="宋体"/>
          <w:b w:val="0"/>
          <w:sz w:val="24"/>
        </w:rPr>
        <w:t>答案：A</w:t>
      </w:r>
    </w:p>
    <w:p w14:paraId="69DF5CE5">
      <w:r>
        <w:rPr>
          <w:rFonts w:ascii="宋体" w:hAnsi="宋体" w:eastAsia="宋体"/>
          <w:b w:val="0"/>
          <w:sz w:val="24"/>
        </w:rPr>
        <w:t>115.判断好茶的客观标准主要从茶叶外形的匀整、色泽、（  ）、净度来看。</w:t>
      </w:r>
    </w:p>
    <w:p w14:paraId="21AEF04D">
      <w:r>
        <w:rPr>
          <w:rFonts w:ascii="宋体" w:hAnsi="宋体" w:eastAsia="宋体"/>
          <w:b w:val="0"/>
          <w:sz w:val="24"/>
        </w:rPr>
        <w:t>A.韵味</w:t>
      </w:r>
    </w:p>
    <w:p w14:paraId="0642F4DB">
      <w:r>
        <w:rPr>
          <w:rFonts w:ascii="宋体" w:hAnsi="宋体" w:eastAsia="宋体"/>
          <w:b w:val="0"/>
          <w:sz w:val="24"/>
        </w:rPr>
        <w:t>B.叶底</w:t>
      </w:r>
    </w:p>
    <w:p w14:paraId="4A5272F3">
      <w:r>
        <w:rPr>
          <w:rFonts w:ascii="宋体" w:hAnsi="宋体" w:eastAsia="宋体"/>
          <w:b w:val="0"/>
          <w:sz w:val="24"/>
        </w:rPr>
        <w:t>C.品种</w:t>
      </w:r>
    </w:p>
    <w:p w14:paraId="40A50038">
      <w:r>
        <w:rPr>
          <w:rFonts w:ascii="宋体" w:hAnsi="宋体" w:eastAsia="宋体"/>
          <w:b w:val="0"/>
          <w:sz w:val="24"/>
        </w:rPr>
        <w:t>D.香气</w:t>
      </w:r>
    </w:p>
    <w:p w14:paraId="3D303B10">
      <w:r>
        <w:rPr>
          <w:rFonts w:ascii="宋体" w:hAnsi="宋体" w:eastAsia="宋体"/>
          <w:b w:val="0"/>
          <w:sz w:val="24"/>
        </w:rPr>
        <w:t>答案：B</w:t>
      </w:r>
    </w:p>
    <w:p w14:paraId="28F25878">
      <w:r>
        <w:rPr>
          <w:rFonts w:ascii="宋体" w:hAnsi="宋体" w:eastAsia="宋体"/>
          <w:b w:val="0"/>
          <w:sz w:val="24"/>
        </w:rPr>
        <w:t>116.以下（  ）不是茶艺师导购时有效争取顾客的要点。</w:t>
      </w:r>
    </w:p>
    <w:p w14:paraId="6DB4C540">
      <w:r>
        <w:rPr>
          <w:rFonts w:ascii="宋体" w:hAnsi="宋体" w:eastAsia="宋体"/>
          <w:b w:val="0"/>
          <w:sz w:val="24"/>
        </w:rPr>
        <w:t>A.必须做到观察入微，现场反应敏捷</w:t>
      </w:r>
    </w:p>
    <w:p w14:paraId="46798FBB">
      <w:r>
        <w:rPr>
          <w:rFonts w:ascii="宋体" w:hAnsi="宋体" w:eastAsia="宋体"/>
          <w:b w:val="0"/>
          <w:sz w:val="24"/>
        </w:rPr>
        <w:t>B.以诚实服务</w:t>
      </w:r>
    </w:p>
    <w:p w14:paraId="5D4789EA">
      <w:r>
        <w:rPr>
          <w:rFonts w:ascii="宋体" w:hAnsi="宋体" w:eastAsia="宋体"/>
          <w:b w:val="0"/>
          <w:sz w:val="24"/>
        </w:rPr>
        <w:t>C.摸清顾客心理</w:t>
      </w:r>
    </w:p>
    <w:p w14:paraId="547E48A4">
      <w:r>
        <w:rPr>
          <w:rFonts w:ascii="宋体" w:hAnsi="宋体" w:eastAsia="宋体"/>
          <w:b w:val="0"/>
          <w:sz w:val="24"/>
        </w:rPr>
        <w:t>D.应从顾客急于了解之处开始，分清轻重缓急</w:t>
      </w:r>
    </w:p>
    <w:p w14:paraId="6307F26C">
      <w:r>
        <w:rPr>
          <w:rFonts w:ascii="宋体" w:hAnsi="宋体" w:eastAsia="宋体"/>
          <w:b w:val="0"/>
          <w:sz w:val="24"/>
        </w:rPr>
        <w:t>答案：B</w:t>
      </w:r>
    </w:p>
    <w:p w14:paraId="4B25A72F">
      <w:r>
        <w:rPr>
          <w:rFonts w:ascii="宋体" w:hAnsi="宋体" w:eastAsia="宋体"/>
          <w:b w:val="0"/>
          <w:sz w:val="24"/>
        </w:rPr>
        <w:t>117.茶艺服务人员在工作岗位上必须使用的“接待三声”为：“迎客之声”“介绍之声”和“（  ）之声”。</w:t>
      </w:r>
    </w:p>
    <w:p w14:paraId="1A3BD6C9">
      <w:r>
        <w:rPr>
          <w:rFonts w:ascii="宋体" w:hAnsi="宋体" w:eastAsia="宋体"/>
          <w:b w:val="0"/>
          <w:sz w:val="24"/>
        </w:rPr>
        <w:t>A.送客</w:t>
      </w:r>
    </w:p>
    <w:p w14:paraId="66B2CAED">
      <w:r>
        <w:rPr>
          <w:rFonts w:ascii="宋体" w:hAnsi="宋体" w:eastAsia="宋体"/>
          <w:b w:val="0"/>
          <w:sz w:val="24"/>
        </w:rPr>
        <w:t>B.招呼</w:t>
      </w:r>
    </w:p>
    <w:p w14:paraId="305B046B">
      <w:r>
        <w:rPr>
          <w:rFonts w:ascii="宋体" w:hAnsi="宋体" w:eastAsia="宋体"/>
          <w:b w:val="0"/>
          <w:sz w:val="24"/>
        </w:rPr>
        <w:t>C.赞美</w:t>
      </w:r>
    </w:p>
    <w:p w14:paraId="6B626B68">
      <w:r>
        <w:rPr>
          <w:rFonts w:ascii="宋体" w:hAnsi="宋体" w:eastAsia="宋体"/>
          <w:b w:val="0"/>
          <w:sz w:val="24"/>
        </w:rPr>
        <w:t>D.微笑</w:t>
      </w:r>
    </w:p>
    <w:p w14:paraId="51804388">
      <w:r>
        <w:rPr>
          <w:rFonts w:ascii="宋体" w:hAnsi="宋体" w:eastAsia="宋体"/>
          <w:b w:val="0"/>
          <w:sz w:val="24"/>
        </w:rPr>
        <w:t>答案：A</w:t>
      </w:r>
    </w:p>
    <w:p w14:paraId="74CD9174">
      <w:r>
        <w:rPr>
          <w:rFonts w:ascii="宋体" w:hAnsi="宋体" w:eastAsia="宋体"/>
          <w:b w:val="0"/>
          <w:sz w:val="24"/>
        </w:rPr>
        <w:t>118.劳资关系发生纠纷其协调与仲裁，叙述错误的是（  ）。</w:t>
      </w:r>
    </w:p>
    <w:p w14:paraId="08A858F6">
      <w:r>
        <w:rPr>
          <w:rFonts w:ascii="宋体" w:hAnsi="宋体" w:eastAsia="宋体"/>
          <w:b w:val="0"/>
          <w:sz w:val="24"/>
        </w:rPr>
        <w:t>A.当事人可以向本单位劳动争议调解委员会申请调解</w:t>
      </w:r>
    </w:p>
    <w:p w14:paraId="6B4FC758">
      <w:r>
        <w:rPr>
          <w:rFonts w:ascii="宋体" w:hAnsi="宋体" w:eastAsia="宋体"/>
          <w:b w:val="0"/>
          <w:sz w:val="24"/>
        </w:rPr>
        <w:t>B.调解不成，当事一方不可以直接向劳动争议仲裁委员会申请仲裁</w:t>
      </w:r>
    </w:p>
    <w:p w14:paraId="2A4B89D0">
      <w:r>
        <w:rPr>
          <w:rFonts w:ascii="宋体" w:hAnsi="宋体" w:eastAsia="宋体"/>
          <w:b w:val="0"/>
          <w:sz w:val="24"/>
        </w:rPr>
        <w:t>C.调解不成，当事人一方要求仲裁的，可以向劳动争议仲裁委员会申请仲裁</w:t>
      </w:r>
    </w:p>
    <w:p w14:paraId="2D87625E">
      <w:r>
        <w:rPr>
          <w:rFonts w:ascii="宋体" w:hAnsi="宋体" w:eastAsia="宋体"/>
          <w:b w:val="0"/>
          <w:sz w:val="24"/>
        </w:rPr>
        <w:t>D.对仲裁裁决不服的，可以提起诉讼</w:t>
      </w:r>
    </w:p>
    <w:p w14:paraId="0B21C3A4">
      <w:r>
        <w:rPr>
          <w:rFonts w:ascii="宋体" w:hAnsi="宋体" w:eastAsia="宋体"/>
          <w:b w:val="0"/>
          <w:sz w:val="24"/>
        </w:rPr>
        <w:t>答案：B</w:t>
      </w:r>
    </w:p>
    <w:p w14:paraId="16163C46">
      <w:r>
        <w:rPr>
          <w:rFonts w:ascii="宋体" w:hAnsi="宋体" w:eastAsia="宋体"/>
          <w:b w:val="0"/>
          <w:sz w:val="24"/>
        </w:rPr>
        <w:t>119.管理好（  ）是茶艺部门最主要的工作内容。</w:t>
      </w:r>
    </w:p>
    <w:p w14:paraId="4289369B">
      <w:r>
        <w:rPr>
          <w:rFonts w:ascii="宋体" w:hAnsi="宋体" w:eastAsia="宋体"/>
          <w:b w:val="0"/>
          <w:sz w:val="24"/>
        </w:rPr>
        <w:t>A.茶具</w:t>
      </w:r>
    </w:p>
    <w:p w14:paraId="7B8AE4B6">
      <w:r>
        <w:rPr>
          <w:rFonts w:ascii="宋体" w:hAnsi="宋体" w:eastAsia="宋体"/>
          <w:b w:val="0"/>
          <w:sz w:val="24"/>
        </w:rPr>
        <w:t>B.茶叶</w:t>
      </w:r>
    </w:p>
    <w:p w14:paraId="4762B2D2">
      <w:r>
        <w:rPr>
          <w:rFonts w:ascii="宋体" w:hAnsi="宋体" w:eastAsia="宋体"/>
          <w:b w:val="0"/>
          <w:sz w:val="24"/>
        </w:rPr>
        <w:t>C.茶艺师</w:t>
      </w:r>
    </w:p>
    <w:p w14:paraId="092D6AC8">
      <w:r>
        <w:rPr>
          <w:rFonts w:ascii="宋体" w:hAnsi="宋体" w:eastAsia="宋体"/>
          <w:b w:val="0"/>
          <w:sz w:val="24"/>
        </w:rPr>
        <w:t>D.环境卫生</w:t>
      </w:r>
    </w:p>
    <w:p w14:paraId="472B9F7A">
      <w:r>
        <w:rPr>
          <w:rFonts w:ascii="宋体" w:hAnsi="宋体" w:eastAsia="宋体"/>
          <w:b w:val="0"/>
          <w:sz w:val="24"/>
        </w:rPr>
        <w:t>答案：C</w:t>
      </w:r>
    </w:p>
    <w:p w14:paraId="1BD17E25">
      <w:r>
        <w:rPr>
          <w:rFonts w:ascii="宋体" w:hAnsi="宋体" w:eastAsia="宋体"/>
          <w:b w:val="0"/>
          <w:sz w:val="24"/>
        </w:rPr>
        <w:t>120.（  ）五大名窑是官窑、哥窑、汝窑、定窑、钧窑。</w:t>
      </w:r>
    </w:p>
    <w:p w14:paraId="7E45B5FC">
      <w:r>
        <w:rPr>
          <w:rFonts w:ascii="宋体" w:hAnsi="宋体" w:eastAsia="宋体"/>
          <w:b w:val="0"/>
          <w:sz w:val="24"/>
        </w:rPr>
        <w:t>A.宋代</w:t>
      </w:r>
    </w:p>
    <w:p w14:paraId="4728940A">
      <w:r>
        <w:rPr>
          <w:rFonts w:ascii="宋体" w:hAnsi="宋体" w:eastAsia="宋体"/>
          <w:b w:val="0"/>
          <w:sz w:val="24"/>
        </w:rPr>
        <w:t>B.五代</w:t>
      </w:r>
    </w:p>
    <w:p w14:paraId="14995ECA">
      <w:r>
        <w:rPr>
          <w:rFonts w:ascii="宋体" w:hAnsi="宋体" w:eastAsia="宋体"/>
          <w:b w:val="0"/>
          <w:sz w:val="24"/>
        </w:rPr>
        <w:t>C.元代</w:t>
      </w:r>
    </w:p>
    <w:p w14:paraId="0EE7B6E6">
      <w:r>
        <w:rPr>
          <w:rFonts w:ascii="宋体" w:hAnsi="宋体" w:eastAsia="宋体"/>
          <w:b w:val="0"/>
          <w:sz w:val="24"/>
        </w:rPr>
        <w:t>D.明代</w:t>
      </w:r>
    </w:p>
    <w:p w14:paraId="77F0A2EA">
      <w:r>
        <w:rPr>
          <w:rFonts w:ascii="宋体" w:hAnsi="宋体" w:eastAsia="宋体"/>
          <w:b w:val="0"/>
          <w:sz w:val="24"/>
        </w:rPr>
        <w:t>答案：A</w:t>
      </w:r>
    </w:p>
    <w:p w14:paraId="28E93E77">
      <w:r>
        <w:rPr>
          <w:rFonts w:ascii="宋体" w:hAnsi="宋体" w:eastAsia="宋体"/>
          <w:b w:val="0"/>
          <w:sz w:val="24"/>
        </w:rPr>
        <w:t>121.下列关于陆羽的沏茶择水理解错误的是（  ）。</w:t>
      </w:r>
    </w:p>
    <w:p w14:paraId="38E2195D">
      <w:r>
        <w:rPr>
          <w:rFonts w:ascii="宋体" w:hAnsi="宋体" w:eastAsia="宋体"/>
          <w:b w:val="0"/>
          <w:sz w:val="24"/>
        </w:rPr>
        <w:t>A.选水以山泉水为上</w:t>
      </w:r>
    </w:p>
    <w:p w14:paraId="17A478B8">
      <w:r>
        <w:rPr>
          <w:rFonts w:ascii="宋体" w:hAnsi="宋体" w:eastAsia="宋体"/>
          <w:b w:val="0"/>
          <w:sz w:val="24"/>
        </w:rPr>
        <w:t>B.井水不适合泡茶</w:t>
      </w:r>
    </w:p>
    <w:p w14:paraId="331208F2">
      <w:r>
        <w:rPr>
          <w:rFonts w:ascii="宋体" w:hAnsi="宋体" w:eastAsia="宋体"/>
          <w:b w:val="0"/>
          <w:sz w:val="24"/>
        </w:rPr>
        <w:t>C.山泉水虽好，也不是所有的山泉水都可用来沏茶；山泉水也有优劣之分</w:t>
      </w:r>
    </w:p>
    <w:p w14:paraId="7E24A415">
      <w:r>
        <w:rPr>
          <w:rFonts w:ascii="宋体" w:hAnsi="宋体" w:eastAsia="宋体"/>
          <w:b w:val="0"/>
          <w:sz w:val="24"/>
        </w:rPr>
        <w:t>D.在污染少，只要是远离人烟地方的江水，仍不失其为煮茶好水</w:t>
      </w:r>
    </w:p>
    <w:p w14:paraId="21D669E9">
      <w:r>
        <w:rPr>
          <w:rFonts w:ascii="宋体" w:hAnsi="宋体" w:eastAsia="宋体"/>
          <w:b w:val="0"/>
          <w:sz w:val="24"/>
        </w:rPr>
        <w:t>答案：B</w:t>
      </w:r>
    </w:p>
    <w:p w14:paraId="3F89E02B">
      <w:r>
        <w:rPr>
          <w:rFonts w:ascii="宋体" w:hAnsi="宋体" w:eastAsia="宋体"/>
          <w:b w:val="0"/>
          <w:sz w:val="24"/>
        </w:rPr>
        <w:t>122.在茶文化专项旅游项目中，游客沿途可先后品尝到彝族的腌茶、盐巴茶、烤茶、纳西族的（  ）。</w:t>
      </w:r>
    </w:p>
    <w:p w14:paraId="03639A2A">
      <w:r>
        <w:rPr>
          <w:rFonts w:ascii="宋体" w:hAnsi="宋体" w:eastAsia="宋体"/>
          <w:b w:val="0"/>
          <w:sz w:val="24"/>
        </w:rPr>
        <w:t>A.盐巴族</w:t>
      </w:r>
    </w:p>
    <w:p w14:paraId="5FCC2364">
      <w:r>
        <w:rPr>
          <w:rFonts w:ascii="宋体" w:hAnsi="宋体" w:eastAsia="宋体"/>
          <w:b w:val="0"/>
          <w:sz w:val="24"/>
        </w:rPr>
        <w:t>B.虫茶</w:t>
      </w:r>
    </w:p>
    <w:p w14:paraId="0C0BA72D">
      <w:r>
        <w:rPr>
          <w:rFonts w:ascii="宋体" w:hAnsi="宋体" w:eastAsia="宋体"/>
          <w:b w:val="0"/>
          <w:sz w:val="24"/>
        </w:rPr>
        <w:t>C.龙虎斗</w:t>
      </w:r>
    </w:p>
    <w:p w14:paraId="5C58A5A0">
      <w:r>
        <w:rPr>
          <w:rFonts w:ascii="宋体" w:hAnsi="宋体" w:eastAsia="宋体"/>
          <w:b w:val="0"/>
          <w:sz w:val="24"/>
        </w:rPr>
        <w:t>D.奶茶</w:t>
      </w:r>
    </w:p>
    <w:p w14:paraId="4CCBA3BD">
      <w:r>
        <w:rPr>
          <w:rFonts w:ascii="宋体" w:hAnsi="宋体" w:eastAsia="宋体"/>
          <w:b w:val="0"/>
          <w:sz w:val="24"/>
        </w:rPr>
        <w:t>答案：C</w:t>
      </w:r>
    </w:p>
    <w:p w14:paraId="6B26DAF4">
      <w:r>
        <w:rPr>
          <w:rFonts w:ascii="宋体" w:hAnsi="宋体" w:eastAsia="宋体"/>
          <w:b w:val="0"/>
          <w:sz w:val="24"/>
        </w:rPr>
        <w:t>123.茶叶中化学成分主要有水分、蛋白质、茶多糖、维生素类、皂苷、灰分、矿物质等，此外还包含其他成分，以下描述有错误的是（  ）。</w:t>
      </w:r>
    </w:p>
    <w:p w14:paraId="78A9CE88">
      <w:r>
        <w:rPr>
          <w:rFonts w:ascii="宋体" w:hAnsi="宋体" w:eastAsia="宋体"/>
          <w:b w:val="0"/>
          <w:sz w:val="24"/>
        </w:rPr>
        <w:t>A.茶多酚</w:t>
      </w:r>
    </w:p>
    <w:p w14:paraId="61B10AB3">
      <w:r>
        <w:rPr>
          <w:rFonts w:ascii="宋体" w:hAnsi="宋体" w:eastAsia="宋体"/>
          <w:b w:val="0"/>
          <w:sz w:val="24"/>
        </w:rPr>
        <w:t>B.氨基酸</w:t>
      </w:r>
    </w:p>
    <w:p w14:paraId="52EAE421">
      <w:r>
        <w:rPr>
          <w:rFonts w:ascii="宋体" w:hAnsi="宋体" w:eastAsia="宋体"/>
          <w:b w:val="0"/>
          <w:sz w:val="24"/>
        </w:rPr>
        <w:t>C.脂肪</w:t>
      </w:r>
    </w:p>
    <w:p w14:paraId="25DF98C0">
      <w:r>
        <w:rPr>
          <w:rFonts w:ascii="宋体" w:hAnsi="宋体" w:eastAsia="宋体"/>
          <w:b w:val="0"/>
          <w:sz w:val="24"/>
        </w:rPr>
        <w:t>D.咖啡碱</w:t>
      </w:r>
    </w:p>
    <w:p w14:paraId="0FF09CA8">
      <w:r>
        <w:rPr>
          <w:rFonts w:ascii="宋体" w:hAnsi="宋体" w:eastAsia="宋体"/>
          <w:b w:val="0"/>
          <w:sz w:val="24"/>
        </w:rPr>
        <w:t>答案：C</w:t>
      </w:r>
    </w:p>
    <w:p w14:paraId="3EDA1EB2">
      <w:r>
        <w:rPr>
          <w:rFonts w:ascii="宋体" w:hAnsi="宋体" w:eastAsia="宋体"/>
          <w:b w:val="0"/>
          <w:sz w:val="24"/>
        </w:rPr>
        <w:t>124.“肉骨茶”是（  ）的特色。</w:t>
      </w:r>
    </w:p>
    <w:p w14:paraId="5CB4937E">
      <w:r>
        <w:rPr>
          <w:rFonts w:ascii="宋体" w:hAnsi="宋体" w:eastAsia="宋体"/>
          <w:b w:val="0"/>
          <w:sz w:val="24"/>
        </w:rPr>
        <w:t>A.泰国</w:t>
      </w:r>
    </w:p>
    <w:p w14:paraId="03735CD7">
      <w:r>
        <w:rPr>
          <w:rFonts w:ascii="宋体" w:hAnsi="宋体" w:eastAsia="宋体"/>
          <w:b w:val="0"/>
          <w:sz w:val="24"/>
        </w:rPr>
        <w:t>B.印度尼西亚</w:t>
      </w:r>
    </w:p>
    <w:p w14:paraId="64F68FBF">
      <w:r>
        <w:rPr>
          <w:rFonts w:ascii="宋体" w:hAnsi="宋体" w:eastAsia="宋体"/>
          <w:b w:val="0"/>
          <w:sz w:val="24"/>
        </w:rPr>
        <w:t>C.新加坡</w:t>
      </w:r>
    </w:p>
    <w:p w14:paraId="092728A7">
      <w:r>
        <w:rPr>
          <w:rFonts w:ascii="宋体" w:hAnsi="宋体" w:eastAsia="宋体"/>
          <w:b w:val="0"/>
          <w:sz w:val="24"/>
        </w:rPr>
        <w:t>D.越南</w:t>
      </w:r>
    </w:p>
    <w:p w14:paraId="5F083914">
      <w:r>
        <w:rPr>
          <w:rFonts w:ascii="宋体" w:hAnsi="宋体" w:eastAsia="宋体"/>
          <w:b w:val="0"/>
          <w:sz w:val="24"/>
        </w:rPr>
        <w:t>答案：C</w:t>
      </w:r>
    </w:p>
    <w:p w14:paraId="4EBD7F44">
      <w:r>
        <w:rPr>
          <w:rFonts w:ascii="宋体" w:hAnsi="宋体" w:eastAsia="宋体"/>
          <w:b w:val="0"/>
          <w:sz w:val="24"/>
        </w:rPr>
        <w:t>125.英国人泡茶用水颇为讲究，必须用（  ）。</w:t>
      </w:r>
    </w:p>
    <w:p w14:paraId="7BD1C9E8">
      <w:r>
        <w:rPr>
          <w:rFonts w:ascii="宋体" w:hAnsi="宋体" w:eastAsia="宋体"/>
          <w:b w:val="0"/>
          <w:sz w:val="24"/>
        </w:rPr>
        <w:t>A.生水现烧</w:t>
      </w:r>
    </w:p>
    <w:p w14:paraId="67B58B9B">
      <w:r>
        <w:rPr>
          <w:rFonts w:ascii="宋体" w:hAnsi="宋体" w:eastAsia="宋体"/>
          <w:b w:val="0"/>
          <w:sz w:val="24"/>
        </w:rPr>
        <w:t>B.开水凉冷后冲泡</w:t>
      </w:r>
    </w:p>
    <w:p w14:paraId="5B7F1E57">
      <w:r>
        <w:rPr>
          <w:rFonts w:ascii="宋体" w:hAnsi="宋体" w:eastAsia="宋体"/>
          <w:b w:val="0"/>
          <w:sz w:val="24"/>
        </w:rPr>
        <w:t>C.冰水冲泡</w:t>
      </w:r>
    </w:p>
    <w:p w14:paraId="5E1173FF">
      <w:r>
        <w:rPr>
          <w:rFonts w:ascii="宋体" w:hAnsi="宋体" w:eastAsia="宋体"/>
          <w:b w:val="0"/>
          <w:sz w:val="24"/>
        </w:rPr>
        <w:t>D.刚沸的水冲泡</w:t>
      </w:r>
    </w:p>
    <w:p w14:paraId="6A415FDF">
      <w:r>
        <w:rPr>
          <w:rFonts w:ascii="宋体" w:hAnsi="宋体" w:eastAsia="宋体"/>
          <w:b w:val="0"/>
          <w:sz w:val="24"/>
        </w:rPr>
        <w:t>答案：A</w:t>
      </w:r>
    </w:p>
    <w:p w14:paraId="3B75F789">
      <w:r>
        <w:rPr>
          <w:rFonts w:ascii="宋体" w:hAnsi="宋体" w:eastAsia="宋体"/>
          <w:b w:val="0"/>
          <w:sz w:val="24"/>
        </w:rPr>
        <w:t>126.下列不属于武夷山“四大名丛”的是（  ）。</w:t>
      </w:r>
    </w:p>
    <w:p w14:paraId="4805658C">
      <w:r>
        <w:rPr>
          <w:rFonts w:ascii="宋体" w:hAnsi="宋体" w:eastAsia="宋体"/>
          <w:b w:val="0"/>
          <w:sz w:val="24"/>
        </w:rPr>
        <w:t>A.水金龟</w:t>
      </w:r>
    </w:p>
    <w:p w14:paraId="77A0443D">
      <w:r>
        <w:rPr>
          <w:rFonts w:ascii="宋体" w:hAnsi="宋体" w:eastAsia="宋体"/>
          <w:b w:val="0"/>
          <w:sz w:val="24"/>
        </w:rPr>
        <w:t>B.水仙</w:t>
      </w:r>
    </w:p>
    <w:p w14:paraId="440E36D2">
      <w:r>
        <w:rPr>
          <w:rFonts w:ascii="宋体" w:hAnsi="宋体" w:eastAsia="宋体"/>
          <w:b w:val="0"/>
          <w:sz w:val="24"/>
        </w:rPr>
        <w:t>C.白鸡冠</w:t>
      </w:r>
    </w:p>
    <w:p w14:paraId="770473D6">
      <w:r>
        <w:rPr>
          <w:rFonts w:ascii="宋体" w:hAnsi="宋体" w:eastAsia="宋体"/>
          <w:b w:val="0"/>
          <w:sz w:val="24"/>
        </w:rPr>
        <w:t>D.铁罗汉</w:t>
      </w:r>
    </w:p>
    <w:p w14:paraId="412BDFC5">
      <w:r>
        <w:rPr>
          <w:rFonts w:ascii="宋体" w:hAnsi="宋体" w:eastAsia="宋体"/>
          <w:b w:val="0"/>
          <w:sz w:val="24"/>
        </w:rPr>
        <w:t>答案：B</w:t>
      </w:r>
    </w:p>
    <w:p w14:paraId="6E679E2C">
      <w:r>
        <w:rPr>
          <w:rFonts w:ascii="宋体" w:hAnsi="宋体" w:eastAsia="宋体"/>
          <w:b w:val="0"/>
          <w:sz w:val="24"/>
        </w:rPr>
        <w:t>127.茶艺服务人员要热爱本职工作，认识到这份工作的价值并以较高的（  ）完成服务任务。</w:t>
      </w:r>
    </w:p>
    <w:p w14:paraId="32676FFB">
      <w:r>
        <w:rPr>
          <w:rFonts w:ascii="宋体" w:hAnsi="宋体" w:eastAsia="宋体"/>
          <w:b w:val="0"/>
          <w:sz w:val="24"/>
        </w:rPr>
        <w:t>A.职业道德</w:t>
      </w:r>
    </w:p>
    <w:p w14:paraId="65FEE1B1">
      <w:r>
        <w:rPr>
          <w:rFonts w:ascii="宋体" w:hAnsi="宋体" w:eastAsia="宋体"/>
          <w:b w:val="0"/>
          <w:sz w:val="24"/>
        </w:rPr>
        <w:t>B.服务质量</w:t>
      </w:r>
    </w:p>
    <w:p w14:paraId="0BFD92D8">
      <w:r>
        <w:rPr>
          <w:rFonts w:ascii="宋体" w:hAnsi="宋体" w:eastAsia="宋体"/>
          <w:b w:val="0"/>
          <w:sz w:val="24"/>
        </w:rPr>
        <w:t>C.职业水平</w:t>
      </w:r>
    </w:p>
    <w:p w14:paraId="6F3A9177">
      <w:r>
        <w:rPr>
          <w:rFonts w:ascii="宋体" w:hAnsi="宋体" w:eastAsia="宋体"/>
          <w:b w:val="0"/>
          <w:sz w:val="24"/>
        </w:rPr>
        <w:t>D.服务水平</w:t>
      </w:r>
    </w:p>
    <w:p w14:paraId="44DD1E3E">
      <w:r>
        <w:rPr>
          <w:rFonts w:ascii="宋体" w:hAnsi="宋体" w:eastAsia="宋体"/>
          <w:b w:val="0"/>
          <w:sz w:val="24"/>
        </w:rPr>
        <w:t>答案：C</w:t>
      </w:r>
    </w:p>
    <w:p w14:paraId="22AE0033">
      <w:r>
        <w:rPr>
          <w:rFonts w:ascii="宋体" w:hAnsi="宋体" w:eastAsia="宋体"/>
          <w:b w:val="0"/>
          <w:sz w:val="24"/>
        </w:rPr>
        <w:t>128.茶艺人员在待机接待时，下列（  ）不属于六种最佳主动接近顾客的内容。</w:t>
      </w:r>
    </w:p>
    <w:p w14:paraId="1BDB1C01">
      <w:r>
        <w:rPr>
          <w:rFonts w:ascii="宋体" w:hAnsi="宋体" w:eastAsia="宋体"/>
          <w:b w:val="0"/>
          <w:sz w:val="24"/>
        </w:rPr>
        <w:t>A.顾客长时间凝视商品</w:t>
      </w:r>
    </w:p>
    <w:p w14:paraId="07054F54">
      <w:r>
        <w:rPr>
          <w:rFonts w:ascii="宋体" w:hAnsi="宋体" w:eastAsia="宋体"/>
          <w:b w:val="0"/>
          <w:sz w:val="24"/>
        </w:rPr>
        <w:t>B.顾客与茶艺人员目光相对时</w:t>
      </w:r>
    </w:p>
    <w:p w14:paraId="6C369DC2">
      <w:r>
        <w:rPr>
          <w:rFonts w:ascii="宋体" w:hAnsi="宋体" w:eastAsia="宋体"/>
          <w:b w:val="0"/>
          <w:sz w:val="24"/>
        </w:rPr>
        <w:t>C.顾客似在找寻商品时</w:t>
      </w:r>
    </w:p>
    <w:p w14:paraId="1D29FE63">
      <w:r>
        <w:rPr>
          <w:rFonts w:ascii="宋体" w:hAnsi="宋体" w:eastAsia="宋体"/>
          <w:b w:val="0"/>
          <w:sz w:val="24"/>
        </w:rPr>
        <w:t>D.顾客站店门口时</w:t>
      </w:r>
    </w:p>
    <w:p w14:paraId="111C544E">
      <w:r>
        <w:rPr>
          <w:rFonts w:ascii="宋体" w:hAnsi="宋体" w:eastAsia="宋体"/>
          <w:b w:val="0"/>
          <w:sz w:val="24"/>
        </w:rPr>
        <w:t>答案：D</w:t>
      </w:r>
    </w:p>
    <w:p w14:paraId="7141DD5D">
      <w:r>
        <w:rPr>
          <w:rFonts w:ascii="宋体" w:hAnsi="宋体" w:eastAsia="宋体"/>
          <w:b w:val="0"/>
          <w:sz w:val="24"/>
        </w:rPr>
        <w:t>129.四艺的配合品尝是茶艺的完整呈现，品茶重（  ）之美。</w:t>
      </w:r>
    </w:p>
    <w:p w14:paraId="25EE751E">
      <w:r>
        <w:rPr>
          <w:rFonts w:ascii="宋体" w:hAnsi="宋体" w:eastAsia="宋体"/>
          <w:b w:val="0"/>
          <w:sz w:val="24"/>
        </w:rPr>
        <w:t>A.味觉</w:t>
      </w:r>
    </w:p>
    <w:p w14:paraId="3B919381">
      <w:r>
        <w:rPr>
          <w:rFonts w:ascii="宋体" w:hAnsi="宋体" w:eastAsia="宋体"/>
          <w:b w:val="0"/>
          <w:sz w:val="24"/>
        </w:rPr>
        <w:t>B.视觉</w:t>
      </w:r>
    </w:p>
    <w:p w14:paraId="58B411BE">
      <w:r>
        <w:rPr>
          <w:rFonts w:ascii="宋体" w:hAnsi="宋体" w:eastAsia="宋体"/>
          <w:b w:val="0"/>
          <w:sz w:val="24"/>
        </w:rPr>
        <w:t>C.触觉</w:t>
      </w:r>
    </w:p>
    <w:p w14:paraId="537DFDA8">
      <w:r>
        <w:rPr>
          <w:rFonts w:ascii="宋体" w:hAnsi="宋体" w:eastAsia="宋体"/>
          <w:b w:val="0"/>
          <w:sz w:val="24"/>
        </w:rPr>
        <w:t>D.嗅觉</w:t>
      </w:r>
    </w:p>
    <w:p w14:paraId="3CE4D32D">
      <w:r>
        <w:rPr>
          <w:rFonts w:ascii="宋体" w:hAnsi="宋体" w:eastAsia="宋体"/>
          <w:b w:val="0"/>
          <w:sz w:val="24"/>
        </w:rPr>
        <w:t>答案：A</w:t>
      </w:r>
    </w:p>
    <w:p w14:paraId="4E69458E">
      <w:r>
        <w:rPr>
          <w:rFonts w:ascii="宋体" w:hAnsi="宋体" w:eastAsia="宋体"/>
          <w:b w:val="0"/>
          <w:sz w:val="24"/>
        </w:rPr>
        <w:t>130.冰茶的原料以（  ）为主，还可根据个人爱好添加牛奶或柠檬等不同配料。</w:t>
      </w:r>
    </w:p>
    <w:p w14:paraId="5937E39C">
      <w:r>
        <w:rPr>
          <w:rFonts w:ascii="宋体" w:hAnsi="宋体" w:eastAsia="宋体"/>
          <w:b w:val="0"/>
          <w:sz w:val="24"/>
        </w:rPr>
        <w:t>A.茶叶和盐</w:t>
      </w:r>
    </w:p>
    <w:p w14:paraId="4303C0B6">
      <w:r>
        <w:rPr>
          <w:rFonts w:ascii="宋体" w:hAnsi="宋体" w:eastAsia="宋体"/>
          <w:b w:val="0"/>
          <w:sz w:val="24"/>
        </w:rPr>
        <w:t>B.薄荷和糖</w:t>
      </w:r>
    </w:p>
    <w:p w14:paraId="1DD4630C">
      <w:r>
        <w:rPr>
          <w:rFonts w:ascii="宋体" w:hAnsi="宋体" w:eastAsia="宋体"/>
          <w:b w:val="0"/>
          <w:sz w:val="24"/>
        </w:rPr>
        <w:t>C.茶叶和糖</w:t>
      </w:r>
    </w:p>
    <w:p w14:paraId="6A275F0F">
      <w:r>
        <w:rPr>
          <w:rFonts w:ascii="宋体" w:hAnsi="宋体" w:eastAsia="宋体"/>
          <w:b w:val="0"/>
          <w:sz w:val="24"/>
        </w:rPr>
        <w:t>D.薄荷和盐</w:t>
      </w:r>
    </w:p>
    <w:p w14:paraId="21AAE345">
      <w:r>
        <w:rPr>
          <w:rFonts w:ascii="宋体" w:hAnsi="宋体" w:eastAsia="宋体"/>
          <w:b w:val="0"/>
          <w:sz w:val="24"/>
        </w:rPr>
        <w:t>答案：C</w:t>
      </w:r>
    </w:p>
    <w:p w14:paraId="04754C08">
      <w:r>
        <w:rPr>
          <w:rFonts w:ascii="宋体" w:hAnsi="宋体" w:eastAsia="宋体"/>
          <w:b w:val="0"/>
          <w:sz w:val="24"/>
        </w:rPr>
        <w:t>131.茶道是以一定的（  ）为基调。</w:t>
      </w:r>
    </w:p>
    <w:p w14:paraId="02827546">
      <w:r>
        <w:rPr>
          <w:rFonts w:ascii="宋体" w:hAnsi="宋体" w:eastAsia="宋体"/>
          <w:b w:val="0"/>
          <w:sz w:val="24"/>
        </w:rPr>
        <w:t>A.精神内涵</w:t>
      </w:r>
    </w:p>
    <w:p w14:paraId="16838BF4">
      <w:r>
        <w:rPr>
          <w:rFonts w:ascii="宋体" w:hAnsi="宋体" w:eastAsia="宋体"/>
          <w:b w:val="0"/>
          <w:sz w:val="24"/>
        </w:rPr>
        <w:t>B.环境气氛</w:t>
      </w:r>
    </w:p>
    <w:p w14:paraId="0185967C">
      <w:r>
        <w:rPr>
          <w:rFonts w:ascii="宋体" w:hAnsi="宋体" w:eastAsia="宋体"/>
          <w:b w:val="0"/>
          <w:sz w:val="24"/>
        </w:rPr>
        <w:t>C.思想追求</w:t>
      </w:r>
    </w:p>
    <w:p w14:paraId="775CF1E4">
      <w:r>
        <w:rPr>
          <w:rFonts w:ascii="宋体" w:hAnsi="宋体" w:eastAsia="宋体"/>
          <w:b w:val="0"/>
          <w:sz w:val="24"/>
        </w:rPr>
        <w:t>D.哲学美学</w:t>
      </w:r>
    </w:p>
    <w:p w14:paraId="10796C62">
      <w:r>
        <w:rPr>
          <w:rFonts w:ascii="宋体" w:hAnsi="宋体" w:eastAsia="宋体"/>
          <w:b w:val="0"/>
          <w:sz w:val="24"/>
        </w:rPr>
        <w:t>答案：B</w:t>
      </w:r>
    </w:p>
    <w:p w14:paraId="03027496">
      <w:r>
        <w:rPr>
          <w:rFonts w:ascii="宋体" w:hAnsi="宋体" w:eastAsia="宋体"/>
          <w:b w:val="0"/>
          <w:sz w:val="24"/>
        </w:rPr>
        <w:t>132.当地温低于13℃或高于28℃，茶树（  ）。</w:t>
      </w:r>
    </w:p>
    <w:p w14:paraId="120303D7">
      <w:r>
        <w:rPr>
          <w:rFonts w:ascii="宋体" w:hAnsi="宋体" w:eastAsia="宋体"/>
          <w:b w:val="0"/>
          <w:sz w:val="24"/>
        </w:rPr>
        <w:t>A.生长最适宜</w:t>
      </w:r>
    </w:p>
    <w:p w14:paraId="2A52CFB5">
      <w:r>
        <w:rPr>
          <w:rFonts w:ascii="宋体" w:hAnsi="宋体" w:eastAsia="宋体"/>
          <w:b w:val="0"/>
          <w:sz w:val="24"/>
        </w:rPr>
        <w:t>B.生长较缓慢</w:t>
      </w:r>
    </w:p>
    <w:p w14:paraId="17AD3560">
      <w:r>
        <w:rPr>
          <w:rFonts w:ascii="宋体" w:hAnsi="宋体" w:eastAsia="宋体"/>
          <w:b w:val="0"/>
          <w:sz w:val="24"/>
        </w:rPr>
        <w:t>C.停止生长</w:t>
      </w:r>
    </w:p>
    <w:p w14:paraId="23222203">
      <w:r>
        <w:rPr>
          <w:rFonts w:ascii="宋体" w:hAnsi="宋体" w:eastAsia="宋体"/>
          <w:b w:val="0"/>
          <w:sz w:val="24"/>
        </w:rPr>
        <w:t>D.生长最快</w:t>
      </w:r>
    </w:p>
    <w:p w14:paraId="4744C0B1">
      <w:r>
        <w:rPr>
          <w:rFonts w:ascii="宋体" w:hAnsi="宋体" w:eastAsia="宋体"/>
          <w:b w:val="0"/>
          <w:sz w:val="24"/>
        </w:rPr>
        <w:t>答案：B</w:t>
      </w:r>
    </w:p>
    <w:p w14:paraId="5F5E2167">
      <w:r>
        <w:rPr>
          <w:rFonts w:ascii="宋体" w:hAnsi="宋体" w:eastAsia="宋体"/>
          <w:b w:val="0"/>
          <w:sz w:val="24"/>
        </w:rPr>
        <w:t>133.道德是由一定的（  ）关系所决定的特殊意识形态，是以（  ）为标准。</w:t>
      </w:r>
    </w:p>
    <w:p w14:paraId="71403C34">
      <w:r>
        <w:rPr>
          <w:rFonts w:ascii="宋体" w:hAnsi="宋体" w:eastAsia="宋体"/>
          <w:b w:val="0"/>
          <w:sz w:val="24"/>
        </w:rPr>
        <w:t>A.社会经济、善恶评价</w:t>
      </w:r>
    </w:p>
    <w:p w14:paraId="4A87EC11">
      <w:r>
        <w:rPr>
          <w:rFonts w:ascii="宋体" w:hAnsi="宋体" w:eastAsia="宋体"/>
          <w:b w:val="0"/>
          <w:sz w:val="24"/>
        </w:rPr>
        <w:t>B.社会经济、个人评价</w:t>
      </w:r>
    </w:p>
    <w:p w14:paraId="36355CFC">
      <w:r>
        <w:rPr>
          <w:rFonts w:ascii="宋体" w:hAnsi="宋体" w:eastAsia="宋体"/>
          <w:b w:val="0"/>
          <w:sz w:val="24"/>
        </w:rPr>
        <w:t>C.社会集体、大众评价</w:t>
      </w:r>
    </w:p>
    <w:p w14:paraId="017A8FF0">
      <w:r>
        <w:rPr>
          <w:rFonts w:ascii="宋体" w:hAnsi="宋体" w:eastAsia="宋体"/>
          <w:b w:val="0"/>
          <w:sz w:val="24"/>
        </w:rPr>
        <w:t>D.社会集体、善恶评价</w:t>
      </w:r>
    </w:p>
    <w:p w14:paraId="4AEC1AEB">
      <w:r>
        <w:rPr>
          <w:rFonts w:ascii="宋体" w:hAnsi="宋体" w:eastAsia="宋体"/>
          <w:b w:val="0"/>
          <w:sz w:val="24"/>
        </w:rPr>
        <w:t>答案：A</w:t>
      </w:r>
    </w:p>
    <w:p w14:paraId="5A7AE158">
      <w:r>
        <w:rPr>
          <w:rFonts w:ascii="宋体" w:hAnsi="宋体" w:eastAsia="宋体"/>
          <w:b w:val="0"/>
          <w:sz w:val="24"/>
        </w:rPr>
        <w:t>134.茶艺服务人员在为日本或（  ）宾客泡茶时应注意泡茶的礼仪规范。</w:t>
      </w:r>
    </w:p>
    <w:p w14:paraId="455D003E">
      <w:r>
        <w:rPr>
          <w:rFonts w:ascii="宋体" w:hAnsi="宋体" w:eastAsia="宋体"/>
          <w:b w:val="0"/>
          <w:sz w:val="24"/>
        </w:rPr>
        <w:t>A.朝鲜</w:t>
      </w:r>
    </w:p>
    <w:p w14:paraId="3275E4B3">
      <w:r>
        <w:rPr>
          <w:rFonts w:ascii="宋体" w:hAnsi="宋体" w:eastAsia="宋体"/>
          <w:b w:val="0"/>
          <w:sz w:val="24"/>
        </w:rPr>
        <w:t>B.台湾</w:t>
      </w:r>
    </w:p>
    <w:p w14:paraId="4FA1CE1B">
      <w:r>
        <w:rPr>
          <w:rFonts w:ascii="宋体" w:hAnsi="宋体" w:eastAsia="宋体"/>
          <w:b w:val="0"/>
          <w:sz w:val="24"/>
        </w:rPr>
        <w:t>C.泰国</w:t>
      </w:r>
    </w:p>
    <w:p w14:paraId="1F029A96">
      <w:r>
        <w:rPr>
          <w:rFonts w:ascii="宋体" w:hAnsi="宋体" w:eastAsia="宋体"/>
          <w:b w:val="0"/>
          <w:sz w:val="24"/>
        </w:rPr>
        <w:t>D.韩国</w:t>
      </w:r>
    </w:p>
    <w:p w14:paraId="1F298914">
      <w:r>
        <w:rPr>
          <w:rFonts w:ascii="宋体" w:hAnsi="宋体" w:eastAsia="宋体"/>
          <w:b w:val="0"/>
          <w:sz w:val="24"/>
        </w:rPr>
        <w:t>答案：D</w:t>
      </w:r>
    </w:p>
    <w:p w14:paraId="3FACBE8C">
      <w:r>
        <w:rPr>
          <w:rFonts w:ascii="宋体" w:hAnsi="宋体" w:eastAsia="宋体"/>
          <w:b w:val="0"/>
          <w:sz w:val="24"/>
        </w:rPr>
        <w:t>135.韩国茶礼的过程，从迎客、环境、茶室陈设、书画、（  ），投茶、注茶、点茶、喝茶到茶点，都有严格的规矩和程序。</w:t>
      </w:r>
    </w:p>
    <w:p w14:paraId="1FA9B564">
      <w:r>
        <w:rPr>
          <w:rFonts w:ascii="宋体" w:hAnsi="宋体" w:eastAsia="宋体"/>
          <w:b w:val="0"/>
          <w:sz w:val="24"/>
        </w:rPr>
        <w:t>A.茶具造型与排列</w:t>
      </w:r>
    </w:p>
    <w:p w14:paraId="219EA051">
      <w:r>
        <w:rPr>
          <w:rFonts w:ascii="宋体" w:hAnsi="宋体" w:eastAsia="宋体"/>
          <w:b w:val="0"/>
          <w:sz w:val="24"/>
        </w:rPr>
        <w:t>B.取茶器皿</w:t>
      </w:r>
    </w:p>
    <w:p w14:paraId="3569DBB9">
      <w:r>
        <w:rPr>
          <w:rFonts w:ascii="宋体" w:hAnsi="宋体" w:eastAsia="宋体"/>
          <w:b w:val="0"/>
          <w:sz w:val="24"/>
        </w:rPr>
        <w:t>C.选择茶具</w:t>
      </w:r>
    </w:p>
    <w:p w14:paraId="01BEED11">
      <w:r>
        <w:rPr>
          <w:rFonts w:ascii="宋体" w:hAnsi="宋体" w:eastAsia="宋体"/>
          <w:b w:val="0"/>
          <w:sz w:val="24"/>
        </w:rPr>
        <w:t>D.选茶</w:t>
      </w:r>
    </w:p>
    <w:p w14:paraId="5FAAD84B">
      <w:r>
        <w:rPr>
          <w:rFonts w:ascii="宋体" w:hAnsi="宋体" w:eastAsia="宋体"/>
          <w:b w:val="0"/>
          <w:sz w:val="24"/>
        </w:rPr>
        <w:t>答案：A</w:t>
      </w:r>
    </w:p>
    <w:p w14:paraId="2C9F9040">
      <w:r>
        <w:rPr>
          <w:rFonts w:ascii="宋体" w:hAnsi="宋体" w:eastAsia="宋体"/>
          <w:b w:val="0"/>
          <w:sz w:val="24"/>
        </w:rPr>
        <w:t>136.陆羽在《茶经》中提出：“其水，用山水上，江水中，井水下。其山水，拣（  ）、石池慢流者上。”</w:t>
      </w:r>
    </w:p>
    <w:p w14:paraId="203BF55F">
      <w:r>
        <w:rPr>
          <w:rFonts w:ascii="宋体" w:hAnsi="宋体" w:eastAsia="宋体"/>
          <w:b w:val="0"/>
          <w:sz w:val="24"/>
        </w:rPr>
        <w:t>A.源头</w:t>
      </w:r>
    </w:p>
    <w:p w14:paraId="69908305">
      <w:r>
        <w:rPr>
          <w:rFonts w:ascii="宋体" w:hAnsi="宋体" w:eastAsia="宋体"/>
          <w:b w:val="0"/>
          <w:sz w:val="24"/>
        </w:rPr>
        <w:t>B.上游</w:t>
      </w:r>
    </w:p>
    <w:p w14:paraId="585BCDC4">
      <w:r>
        <w:rPr>
          <w:rFonts w:ascii="宋体" w:hAnsi="宋体" w:eastAsia="宋体"/>
          <w:b w:val="0"/>
          <w:sz w:val="24"/>
        </w:rPr>
        <w:t>C.乳泉</w:t>
      </w:r>
    </w:p>
    <w:p w14:paraId="1A17D3EE">
      <w:r>
        <w:rPr>
          <w:rFonts w:ascii="宋体" w:hAnsi="宋体" w:eastAsia="宋体"/>
          <w:b w:val="0"/>
          <w:sz w:val="24"/>
        </w:rPr>
        <w:t>D.清流</w:t>
      </w:r>
    </w:p>
    <w:p w14:paraId="4229C878">
      <w:r>
        <w:rPr>
          <w:rFonts w:ascii="宋体" w:hAnsi="宋体" w:eastAsia="宋体"/>
          <w:b w:val="0"/>
          <w:sz w:val="24"/>
        </w:rPr>
        <w:t>答案：C</w:t>
      </w:r>
    </w:p>
    <w:p w14:paraId="5AC83AE1">
      <w:r>
        <w:rPr>
          <w:rFonts w:ascii="宋体" w:hAnsi="宋体" w:eastAsia="宋体"/>
          <w:b w:val="0"/>
          <w:sz w:val="24"/>
        </w:rPr>
        <w:t>137.民俗茶艺文化特色主要表现在服饰、道具各具地方特色，（  ）方式独特。</w:t>
      </w:r>
    </w:p>
    <w:p w14:paraId="01AA0AE1">
      <w:r>
        <w:rPr>
          <w:rFonts w:ascii="宋体" w:hAnsi="宋体" w:eastAsia="宋体"/>
          <w:b w:val="0"/>
          <w:sz w:val="24"/>
        </w:rPr>
        <w:t>A.泡饮</w:t>
      </w:r>
    </w:p>
    <w:p w14:paraId="7029E10A">
      <w:r>
        <w:rPr>
          <w:rFonts w:ascii="宋体" w:hAnsi="宋体" w:eastAsia="宋体"/>
          <w:b w:val="0"/>
          <w:sz w:val="24"/>
        </w:rPr>
        <w:t>B.混饮</w:t>
      </w:r>
    </w:p>
    <w:p w14:paraId="7FEE5411">
      <w:r>
        <w:rPr>
          <w:rFonts w:ascii="宋体" w:hAnsi="宋体" w:eastAsia="宋体"/>
          <w:b w:val="0"/>
          <w:sz w:val="24"/>
        </w:rPr>
        <w:t>C.品饮</w:t>
      </w:r>
    </w:p>
    <w:p w14:paraId="1278B70A">
      <w:r>
        <w:rPr>
          <w:rFonts w:ascii="宋体" w:hAnsi="宋体" w:eastAsia="宋体"/>
          <w:b w:val="0"/>
          <w:sz w:val="24"/>
        </w:rPr>
        <w:t>D.清饮</w:t>
      </w:r>
    </w:p>
    <w:p w14:paraId="57420BCD">
      <w:r>
        <w:rPr>
          <w:rFonts w:ascii="宋体" w:hAnsi="宋体" w:eastAsia="宋体"/>
          <w:b w:val="0"/>
          <w:sz w:val="24"/>
        </w:rPr>
        <w:t>答案：A</w:t>
      </w:r>
    </w:p>
    <w:p w14:paraId="1DFB11CF">
      <w:r>
        <w:rPr>
          <w:rFonts w:ascii="宋体" w:hAnsi="宋体" w:eastAsia="宋体"/>
          <w:b w:val="0"/>
          <w:sz w:val="24"/>
        </w:rPr>
        <w:t>138.定窑在宋代以烧（  ）为主，兼烧黑釉、酱釉、绿釉及白釉剔花器。</w:t>
      </w:r>
    </w:p>
    <w:p w14:paraId="0091B185">
      <w:r>
        <w:rPr>
          <w:rFonts w:ascii="宋体" w:hAnsi="宋体" w:eastAsia="宋体"/>
          <w:b w:val="0"/>
          <w:sz w:val="24"/>
        </w:rPr>
        <w:t>A.黑瓷</w:t>
      </w:r>
    </w:p>
    <w:p w14:paraId="29C29E98">
      <w:r>
        <w:rPr>
          <w:rFonts w:ascii="宋体" w:hAnsi="宋体" w:eastAsia="宋体"/>
          <w:b w:val="0"/>
          <w:sz w:val="24"/>
        </w:rPr>
        <w:t>B.白瓷</w:t>
      </w:r>
    </w:p>
    <w:p w14:paraId="3D7058D6">
      <w:r>
        <w:rPr>
          <w:rFonts w:ascii="宋体" w:hAnsi="宋体" w:eastAsia="宋体"/>
          <w:b w:val="0"/>
          <w:sz w:val="24"/>
        </w:rPr>
        <w:t>C.青瓷</w:t>
      </w:r>
    </w:p>
    <w:p w14:paraId="2615E03B">
      <w:r>
        <w:rPr>
          <w:rFonts w:ascii="宋体" w:hAnsi="宋体" w:eastAsia="宋体"/>
          <w:b w:val="0"/>
          <w:sz w:val="24"/>
        </w:rPr>
        <w:t>D.彩瓷</w:t>
      </w:r>
    </w:p>
    <w:p w14:paraId="7C30CD3C">
      <w:r>
        <w:rPr>
          <w:rFonts w:ascii="宋体" w:hAnsi="宋体" w:eastAsia="宋体"/>
          <w:b w:val="0"/>
          <w:sz w:val="24"/>
        </w:rPr>
        <w:t>答案：B</w:t>
      </w:r>
    </w:p>
    <w:p w14:paraId="639CCAD8">
      <w:r>
        <w:rPr>
          <w:rFonts w:ascii="宋体" w:hAnsi="宋体" w:eastAsia="宋体"/>
          <w:b w:val="0"/>
          <w:sz w:val="24"/>
        </w:rPr>
        <w:t>139.茶艺馆所提供的茶点也要适时地有所改变，这是在茶艺馆消费品的季节性调配中的（  ）原则。</w:t>
      </w:r>
    </w:p>
    <w:p w14:paraId="32CE41CB">
      <w:r>
        <w:rPr>
          <w:rFonts w:ascii="宋体" w:hAnsi="宋体" w:eastAsia="宋体"/>
          <w:b w:val="0"/>
          <w:sz w:val="24"/>
        </w:rPr>
        <w:t>A.温差分明</w:t>
      </w:r>
    </w:p>
    <w:p w14:paraId="79545140">
      <w:r>
        <w:rPr>
          <w:rFonts w:ascii="宋体" w:hAnsi="宋体" w:eastAsia="宋体"/>
          <w:b w:val="0"/>
          <w:sz w:val="24"/>
        </w:rPr>
        <w:t>B.四季分明</w:t>
      </w:r>
    </w:p>
    <w:p w14:paraId="01BAAF33">
      <w:r>
        <w:rPr>
          <w:rFonts w:ascii="宋体" w:hAnsi="宋体" w:eastAsia="宋体"/>
          <w:b w:val="0"/>
          <w:sz w:val="24"/>
        </w:rPr>
        <w:t>C.茶点分明</w:t>
      </w:r>
    </w:p>
    <w:p w14:paraId="35745604">
      <w:r>
        <w:rPr>
          <w:rFonts w:ascii="宋体" w:hAnsi="宋体" w:eastAsia="宋体"/>
          <w:b w:val="0"/>
          <w:sz w:val="24"/>
        </w:rPr>
        <w:t>D.地区分明</w:t>
      </w:r>
    </w:p>
    <w:p w14:paraId="7E82010E">
      <w:r>
        <w:rPr>
          <w:rFonts w:ascii="宋体" w:hAnsi="宋体" w:eastAsia="宋体"/>
          <w:b w:val="0"/>
          <w:sz w:val="24"/>
        </w:rPr>
        <w:t>答案：C</w:t>
      </w:r>
    </w:p>
    <w:p w14:paraId="06980783">
      <w:r>
        <w:rPr>
          <w:rFonts w:ascii="宋体" w:hAnsi="宋体" w:eastAsia="宋体"/>
          <w:b w:val="0"/>
          <w:sz w:val="24"/>
        </w:rPr>
        <w:t>140.江苏的洞庭山是（  ）的产地。</w:t>
      </w:r>
    </w:p>
    <w:p w14:paraId="1092A8E9">
      <w:r>
        <w:rPr>
          <w:rFonts w:ascii="宋体" w:hAnsi="宋体" w:eastAsia="宋体"/>
          <w:b w:val="0"/>
          <w:sz w:val="24"/>
        </w:rPr>
        <w:t>A.大方茶</w:t>
      </w:r>
    </w:p>
    <w:p w14:paraId="4EAAC9CA">
      <w:r>
        <w:rPr>
          <w:rFonts w:ascii="宋体" w:hAnsi="宋体" w:eastAsia="宋体"/>
          <w:b w:val="0"/>
          <w:sz w:val="24"/>
        </w:rPr>
        <w:t>B.雨花茶</w:t>
      </w:r>
    </w:p>
    <w:p w14:paraId="5E23D6B2">
      <w:r>
        <w:rPr>
          <w:rFonts w:ascii="宋体" w:hAnsi="宋体" w:eastAsia="宋体"/>
          <w:b w:val="0"/>
          <w:sz w:val="24"/>
        </w:rPr>
        <w:t>C.碧螺春</w:t>
      </w:r>
    </w:p>
    <w:p w14:paraId="41761755">
      <w:r>
        <w:rPr>
          <w:rFonts w:ascii="宋体" w:hAnsi="宋体" w:eastAsia="宋体"/>
          <w:b w:val="0"/>
          <w:sz w:val="24"/>
        </w:rPr>
        <w:t>D.绿牡丹</w:t>
      </w:r>
    </w:p>
    <w:p w14:paraId="088CCCBC">
      <w:r>
        <w:rPr>
          <w:rFonts w:ascii="宋体" w:hAnsi="宋体" w:eastAsia="宋体"/>
          <w:b w:val="0"/>
          <w:sz w:val="24"/>
        </w:rPr>
        <w:t>答案：C</w:t>
      </w:r>
    </w:p>
    <w:p w14:paraId="4D6E6ECF">
      <w:r>
        <w:rPr>
          <w:rFonts w:ascii="宋体" w:hAnsi="宋体" w:eastAsia="宋体"/>
          <w:b w:val="0"/>
          <w:sz w:val="24"/>
        </w:rPr>
        <w:t>141.茶树的叶片背面生着（  ）茸毛。</w:t>
      </w:r>
    </w:p>
    <w:p w14:paraId="41DF2014">
      <w:r>
        <w:rPr>
          <w:rFonts w:ascii="宋体" w:hAnsi="宋体" w:eastAsia="宋体"/>
          <w:b w:val="0"/>
          <w:sz w:val="24"/>
        </w:rPr>
        <w:t>A.透明</w:t>
      </w:r>
    </w:p>
    <w:p w14:paraId="6EC3C101">
      <w:r>
        <w:rPr>
          <w:rFonts w:ascii="宋体" w:hAnsi="宋体" w:eastAsia="宋体"/>
          <w:b w:val="0"/>
          <w:sz w:val="24"/>
        </w:rPr>
        <w:t>B.淡黄色</w:t>
      </w:r>
    </w:p>
    <w:p w14:paraId="3F656A56">
      <w:r>
        <w:rPr>
          <w:rFonts w:ascii="宋体" w:hAnsi="宋体" w:eastAsia="宋体"/>
          <w:b w:val="0"/>
          <w:sz w:val="24"/>
        </w:rPr>
        <w:t>C.白色</w:t>
      </w:r>
    </w:p>
    <w:p w14:paraId="241A17A6">
      <w:r>
        <w:rPr>
          <w:rFonts w:ascii="宋体" w:hAnsi="宋体" w:eastAsia="宋体"/>
          <w:b w:val="0"/>
          <w:sz w:val="24"/>
        </w:rPr>
        <w:t>D.米白色</w:t>
      </w:r>
    </w:p>
    <w:p w14:paraId="08AFAD1A">
      <w:r>
        <w:rPr>
          <w:rFonts w:ascii="宋体" w:hAnsi="宋体" w:eastAsia="宋体"/>
          <w:b w:val="0"/>
          <w:sz w:val="24"/>
        </w:rPr>
        <w:t>答案：C</w:t>
      </w:r>
    </w:p>
    <w:p w14:paraId="042C1216">
      <w:r>
        <w:rPr>
          <w:rFonts w:ascii="宋体" w:hAnsi="宋体" w:eastAsia="宋体"/>
          <w:b w:val="0"/>
          <w:sz w:val="24"/>
        </w:rPr>
        <w:t>142.下列不是中式点心类的是（  ）。</w:t>
      </w:r>
    </w:p>
    <w:p w14:paraId="3AEA257C">
      <w:r>
        <w:rPr>
          <w:rFonts w:ascii="宋体" w:hAnsi="宋体" w:eastAsia="宋体"/>
          <w:b w:val="0"/>
          <w:sz w:val="24"/>
        </w:rPr>
        <w:t>A.蛋糕</w:t>
      </w:r>
    </w:p>
    <w:p w14:paraId="4D399803">
      <w:r>
        <w:rPr>
          <w:rFonts w:ascii="宋体" w:hAnsi="宋体" w:eastAsia="宋体"/>
          <w:b w:val="0"/>
          <w:sz w:val="24"/>
        </w:rPr>
        <w:t>B.包子</w:t>
      </w:r>
    </w:p>
    <w:p w14:paraId="5DD271B1">
      <w:r>
        <w:rPr>
          <w:rFonts w:ascii="宋体" w:hAnsi="宋体" w:eastAsia="宋体"/>
          <w:b w:val="0"/>
          <w:sz w:val="24"/>
        </w:rPr>
        <w:t>C.茶叶蛋</w:t>
      </w:r>
    </w:p>
    <w:p w14:paraId="16DF4F5C">
      <w:r>
        <w:rPr>
          <w:rFonts w:ascii="宋体" w:hAnsi="宋体" w:eastAsia="宋体"/>
          <w:b w:val="0"/>
          <w:sz w:val="24"/>
        </w:rPr>
        <w:t>D.豆腐干</w:t>
      </w:r>
    </w:p>
    <w:p w14:paraId="7785F4D5">
      <w:r>
        <w:rPr>
          <w:rFonts w:ascii="宋体" w:hAnsi="宋体" w:eastAsia="宋体"/>
          <w:b w:val="0"/>
          <w:sz w:val="24"/>
        </w:rPr>
        <w:t>答案：A</w:t>
      </w:r>
    </w:p>
    <w:p w14:paraId="092861FA">
      <w:r>
        <w:rPr>
          <w:rFonts w:ascii="宋体" w:hAnsi="宋体" w:eastAsia="宋体"/>
          <w:b w:val="0"/>
          <w:sz w:val="24"/>
        </w:rPr>
        <w:t>143.土耳其人煮茶，讲究（  ）功夫。</w:t>
      </w:r>
    </w:p>
    <w:p w14:paraId="1AF26933">
      <w:r>
        <w:rPr>
          <w:rFonts w:ascii="宋体" w:hAnsi="宋体" w:eastAsia="宋体"/>
          <w:b w:val="0"/>
          <w:sz w:val="24"/>
        </w:rPr>
        <w:t>A.调制</w:t>
      </w:r>
    </w:p>
    <w:p w14:paraId="5D43BCE3">
      <w:r>
        <w:rPr>
          <w:rFonts w:ascii="宋体" w:hAnsi="宋体" w:eastAsia="宋体"/>
          <w:b w:val="0"/>
          <w:sz w:val="24"/>
        </w:rPr>
        <w:t>B.调味</w:t>
      </w:r>
    </w:p>
    <w:p w14:paraId="371B320F">
      <w:r>
        <w:rPr>
          <w:rFonts w:ascii="宋体" w:hAnsi="宋体" w:eastAsia="宋体"/>
          <w:b w:val="0"/>
          <w:sz w:val="24"/>
        </w:rPr>
        <w:t>C.搅拌</w:t>
      </w:r>
    </w:p>
    <w:p w14:paraId="275342E5">
      <w:r>
        <w:rPr>
          <w:rFonts w:ascii="宋体" w:hAnsi="宋体" w:eastAsia="宋体"/>
          <w:b w:val="0"/>
          <w:sz w:val="24"/>
        </w:rPr>
        <w:t>D.投放</w:t>
      </w:r>
    </w:p>
    <w:p w14:paraId="589C56FD">
      <w:r>
        <w:rPr>
          <w:rFonts w:ascii="宋体" w:hAnsi="宋体" w:eastAsia="宋体"/>
          <w:b w:val="0"/>
          <w:sz w:val="24"/>
        </w:rPr>
        <w:t>答案：A</w:t>
      </w:r>
    </w:p>
    <w:p w14:paraId="25EAFEB8">
      <w:r>
        <w:rPr>
          <w:rFonts w:ascii="宋体" w:hAnsi="宋体" w:eastAsia="宋体"/>
          <w:b w:val="0"/>
          <w:sz w:val="24"/>
        </w:rPr>
        <w:t>144.冰茶的原料除茶和（  ）外，还可根据个人的爱好添加牛奶和柠檬等。</w:t>
      </w:r>
    </w:p>
    <w:p w14:paraId="535E0FA3">
      <w:r>
        <w:rPr>
          <w:rFonts w:ascii="宋体" w:hAnsi="宋体" w:eastAsia="宋体"/>
          <w:b w:val="0"/>
          <w:sz w:val="24"/>
        </w:rPr>
        <w:t>A.冰块</w:t>
      </w:r>
    </w:p>
    <w:p w14:paraId="212B6F9C">
      <w:r>
        <w:rPr>
          <w:rFonts w:ascii="宋体" w:hAnsi="宋体" w:eastAsia="宋体"/>
          <w:b w:val="0"/>
          <w:sz w:val="24"/>
        </w:rPr>
        <w:t>B.糖</w:t>
      </w:r>
    </w:p>
    <w:p w14:paraId="0C912547">
      <w:r>
        <w:rPr>
          <w:rFonts w:ascii="宋体" w:hAnsi="宋体" w:eastAsia="宋体"/>
          <w:b w:val="0"/>
          <w:sz w:val="24"/>
        </w:rPr>
        <w:t>C.盐</w:t>
      </w:r>
    </w:p>
    <w:p w14:paraId="1DB2B44D">
      <w:r>
        <w:rPr>
          <w:rFonts w:ascii="宋体" w:hAnsi="宋体" w:eastAsia="宋体"/>
          <w:b w:val="0"/>
          <w:sz w:val="24"/>
        </w:rPr>
        <w:t>D.水</w:t>
      </w:r>
    </w:p>
    <w:p w14:paraId="109B6A60">
      <w:r>
        <w:rPr>
          <w:rFonts w:ascii="宋体" w:hAnsi="宋体" w:eastAsia="宋体"/>
          <w:b w:val="0"/>
          <w:sz w:val="24"/>
        </w:rPr>
        <w:t>答案：B</w:t>
      </w:r>
    </w:p>
    <w:p w14:paraId="2F5CE811">
      <w:r>
        <w:rPr>
          <w:rFonts w:ascii="宋体" w:hAnsi="宋体" w:eastAsia="宋体"/>
          <w:b w:val="0"/>
          <w:sz w:val="24"/>
        </w:rPr>
        <w:t>145.在茶艺演示冲泡茶叶过程中的基本程序是：备器、煮水、备茶、温壶（杯）、置茶、冲泡、奉茶、（  ）。</w:t>
      </w:r>
    </w:p>
    <w:p w14:paraId="640A0616">
      <w:r>
        <w:rPr>
          <w:rFonts w:ascii="宋体" w:hAnsi="宋体" w:eastAsia="宋体"/>
          <w:b w:val="0"/>
          <w:sz w:val="24"/>
        </w:rPr>
        <w:t>A.送客</w:t>
      </w:r>
    </w:p>
    <w:p w14:paraId="6366A4BC">
      <w:r>
        <w:rPr>
          <w:rFonts w:ascii="宋体" w:hAnsi="宋体" w:eastAsia="宋体"/>
          <w:b w:val="0"/>
          <w:sz w:val="24"/>
        </w:rPr>
        <w:t>B.收具</w:t>
      </w:r>
    </w:p>
    <w:p w14:paraId="3ABA3E0C">
      <w:r>
        <w:rPr>
          <w:rFonts w:ascii="宋体" w:hAnsi="宋体" w:eastAsia="宋体"/>
          <w:b w:val="0"/>
          <w:sz w:val="24"/>
        </w:rPr>
        <w:t>C.奉茶点</w:t>
      </w:r>
    </w:p>
    <w:p w14:paraId="61893CDF">
      <w:r>
        <w:rPr>
          <w:rFonts w:ascii="宋体" w:hAnsi="宋体" w:eastAsia="宋体"/>
          <w:b w:val="0"/>
          <w:sz w:val="24"/>
        </w:rPr>
        <w:t>D.喝茶</w:t>
      </w:r>
    </w:p>
    <w:p w14:paraId="5F225A80">
      <w:r>
        <w:rPr>
          <w:rFonts w:ascii="宋体" w:hAnsi="宋体" w:eastAsia="宋体"/>
          <w:b w:val="0"/>
          <w:sz w:val="24"/>
        </w:rPr>
        <w:t>答案：B</w:t>
      </w:r>
    </w:p>
    <w:p w14:paraId="2B60FB34">
      <w:r>
        <w:rPr>
          <w:rFonts w:ascii="宋体" w:hAnsi="宋体" w:eastAsia="宋体"/>
          <w:b w:val="0"/>
          <w:sz w:val="24"/>
        </w:rPr>
        <w:t>146.（  ）也是茶艺工作者茶艺活动动机的体现。</w:t>
      </w:r>
    </w:p>
    <w:p w14:paraId="42D8C711">
      <w:r>
        <w:rPr>
          <w:rFonts w:ascii="宋体" w:hAnsi="宋体" w:eastAsia="宋体"/>
          <w:b w:val="0"/>
          <w:sz w:val="24"/>
        </w:rPr>
        <w:t>A.职业道德观念</w:t>
      </w:r>
    </w:p>
    <w:p w14:paraId="17A2D977">
      <w:r>
        <w:rPr>
          <w:rFonts w:ascii="宋体" w:hAnsi="宋体" w:eastAsia="宋体"/>
          <w:b w:val="0"/>
          <w:sz w:val="24"/>
        </w:rPr>
        <w:t>B.职业道德原则</w:t>
      </w:r>
    </w:p>
    <w:p w14:paraId="690DAB97">
      <w:r>
        <w:rPr>
          <w:rFonts w:ascii="宋体" w:hAnsi="宋体" w:eastAsia="宋体"/>
          <w:b w:val="0"/>
          <w:sz w:val="24"/>
        </w:rPr>
        <w:t>C.职业道德品质</w:t>
      </w:r>
    </w:p>
    <w:p w14:paraId="1CEEFF22">
      <w:r>
        <w:rPr>
          <w:rFonts w:ascii="宋体" w:hAnsi="宋体" w:eastAsia="宋体"/>
          <w:b w:val="0"/>
          <w:sz w:val="24"/>
        </w:rPr>
        <w:t>D.职业道德规范</w:t>
      </w:r>
    </w:p>
    <w:p w14:paraId="3F454C6A">
      <w:r>
        <w:rPr>
          <w:rFonts w:ascii="宋体" w:hAnsi="宋体" w:eastAsia="宋体"/>
          <w:b w:val="0"/>
          <w:sz w:val="24"/>
        </w:rPr>
        <w:t>答案：B</w:t>
      </w:r>
    </w:p>
    <w:p w14:paraId="503B3FE5">
      <w:r>
        <w:rPr>
          <w:rFonts w:ascii="宋体" w:hAnsi="宋体" w:eastAsia="宋体"/>
          <w:b w:val="0"/>
          <w:sz w:val="24"/>
        </w:rPr>
        <w:t>147.在中国工夫茶茶艺四大流派中，（  ）最古色古香，堪称中国茶道的“活化石”。</w:t>
      </w:r>
    </w:p>
    <w:p w14:paraId="41DE6729">
      <w:r>
        <w:rPr>
          <w:rFonts w:ascii="宋体" w:hAnsi="宋体" w:eastAsia="宋体"/>
          <w:b w:val="0"/>
          <w:sz w:val="24"/>
        </w:rPr>
        <w:t>A.乌龙十八道</w:t>
      </w:r>
    </w:p>
    <w:p w14:paraId="01187F58">
      <w:r>
        <w:rPr>
          <w:rFonts w:ascii="宋体" w:hAnsi="宋体" w:eastAsia="宋体"/>
          <w:b w:val="0"/>
          <w:sz w:val="24"/>
        </w:rPr>
        <w:t>B.铁观音茶艺</w:t>
      </w:r>
    </w:p>
    <w:p w14:paraId="3F82ECFD">
      <w:r>
        <w:rPr>
          <w:rFonts w:ascii="宋体" w:hAnsi="宋体" w:eastAsia="宋体"/>
          <w:b w:val="0"/>
          <w:sz w:val="24"/>
        </w:rPr>
        <w:t>C.潮汕工夫茶</w:t>
      </w:r>
    </w:p>
    <w:p w14:paraId="02BC2423">
      <w:r>
        <w:rPr>
          <w:rFonts w:ascii="宋体" w:hAnsi="宋体" w:eastAsia="宋体"/>
          <w:b w:val="0"/>
          <w:sz w:val="24"/>
        </w:rPr>
        <w:t>D.武夷十八道</w:t>
      </w:r>
    </w:p>
    <w:p w14:paraId="26AA0BB5">
      <w:r>
        <w:rPr>
          <w:rFonts w:ascii="宋体" w:hAnsi="宋体" w:eastAsia="宋体"/>
          <w:b w:val="0"/>
          <w:sz w:val="24"/>
        </w:rPr>
        <w:t>答案：C</w:t>
      </w:r>
    </w:p>
    <w:p w14:paraId="75CDB008">
      <w:r>
        <w:rPr>
          <w:rFonts w:ascii="宋体" w:hAnsi="宋体" w:eastAsia="宋体"/>
          <w:b w:val="0"/>
          <w:sz w:val="24"/>
        </w:rPr>
        <w:t>148.传统潮汕工夫茶艺必须选用乌龙茶，最好选用“凤凰单丛”“（  ）”。</w:t>
      </w:r>
    </w:p>
    <w:p w14:paraId="1DB65796">
      <w:r>
        <w:rPr>
          <w:rFonts w:ascii="宋体" w:hAnsi="宋体" w:eastAsia="宋体"/>
          <w:b w:val="0"/>
          <w:sz w:val="24"/>
        </w:rPr>
        <w:t>A.凤凰水仙</w:t>
      </w:r>
    </w:p>
    <w:p w14:paraId="60E624C8">
      <w:r>
        <w:rPr>
          <w:rFonts w:ascii="宋体" w:hAnsi="宋体" w:eastAsia="宋体"/>
          <w:b w:val="0"/>
          <w:sz w:val="24"/>
        </w:rPr>
        <w:t>B.岭头单丛</w:t>
      </w:r>
    </w:p>
    <w:p w14:paraId="43512FE2">
      <w:r>
        <w:rPr>
          <w:rFonts w:ascii="宋体" w:hAnsi="宋体" w:eastAsia="宋体"/>
          <w:b w:val="0"/>
          <w:sz w:val="24"/>
        </w:rPr>
        <w:t>C.大叶奇兰</w:t>
      </w:r>
    </w:p>
    <w:p w14:paraId="5D08C054">
      <w:r>
        <w:rPr>
          <w:rFonts w:ascii="宋体" w:hAnsi="宋体" w:eastAsia="宋体"/>
          <w:b w:val="0"/>
          <w:sz w:val="24"/>
        </w:rPr>
        <w:t>D.饶平色种</w:t>
      </w:r>
    </w:p>
    <w:p w14:paraId="2B6E2B02">
      <w:r>
        <w:rPr>
          <w:rFonts w:ascii="宋体" w:hAnsi="宋体" w:eastAsia="宋体"/>
          <w:b w:val="0"/>
          <w:sz w:val="24"/>
        </w:rPr>
        <w:t>答案：B</w:t>
      </w:r>
    </w:p>
    <w:p w14:paraId="4AE4AFAF">
      <w:r>
        <w:rPr>
          <w:rFonts w:ascii="宋体" w:hAnsi="宋体" w:eastAsia="宋体"/>
          <w:b w:val="0"/>
          <w:sz w:val="24"/>
        </w:rPr>
        <w:t>149.当茶叶含水量超过（  ），会加速茶叶的变质。</w:t>
      </w:r>
    </w:p>
    <w:p w14:paraId="37BEC4CF">
      <w:r>
        <w:rPr>
          <w:rFonts w:ascii="宋体" w:hAnsi="宋体" w:eastAsia="宋体"/>
          <w:b w:val="0"/>
          <w:sz w:val="24"/>
        </w:rPr>
        <w:t>A.5%</w:t>
      </w:r>
    </w:p>
    <w:p w14:paraId="66B42E50">
      <w:r>
        <w:rPr>
          <w:rFonts w:ascii="宋体" w:hAnsi="宋体" w:eastAsia="宋体"/>
          <w:b w:val="0"/>
          <w:sz w:val="24"/>
        </w:rPr>
        <w:t>B.6%</w:t>
      </w:r>
    </w:p>
    <w:p w14:paraId="19F3F61F">
      <w:r>
        <w:rPr>
          <w:rFonts w:ascii="宋体" w:hAnsi="宋体" w:eastAsia="宋体"/>
          <w:b w:val="0"/>
          <w:sz w:val="24"/>
        </w:rPr>
        <w:t>C.7%</w:t>
      </w:r>
    </w:p>
    <w:p w14:paraId="6AE2811C">
      <w:r>
        <w:rPr>
          <w:rFonts w:ascii="宋体" w:hAnsi="宋体" w:eastAsia="宋体"/>
          <w:b w:val="0"/>
          <w:sz w:val="24"/>
        </w:rPr>
        <w:t>D.8%</w:t>
      </w:r>
    </w:p>
    <w:p w14:paraId="0016C50C">
      <w:r>
        <w:rPr>
          <w:rFonts w:ascii="宋体" w:hAnsi="宋体" w:eastAsia="宋体"/>
          <w:b w:val="0"/>
          <w:sz w:val="24"/>
        </w:rPr>
        <w:t>答案：A</w:t>
      </w:r>
    </w:p>
    <w:p w14:paraId="52D27A5C">
      <w:r>
        <w:rPr>
          <w:rFonts w:ascii="宋体" w:hAnsi="宋体" w:eastAsia="宋体"/>
          <w:b w:val="0"/>
          <w:sz w:val="24"/>
        </w:rPr>
        <w:t>150.潮汕工夫茶以三泡为止，要求各泡的茶汤浓度（  ）。</w:t>
      </w:r>
    </w:p>
    <w:p w14:paraId="739C6301">
      <w:r>
        <w:rPr>
          <w:rFonts w:ascii="宋体" w:hAnsi="宋体" w:eastAsia="宋体"/>
          <w:b w:val="0"/>
          <w:sz w:val="24"/>
        </w:rPr>
        <w:t>A.随心所欲</w:t>
      </w:r>
    </w:p>
    <w:p w14:paraId="1EDB8945">
      <w:r>
        <w:rPr>
          <w:rFonts w:ascii="宋体" w:hAnsi="宋体" w:eastAsia="宋体"/>
          <w:b w:val="0"/>
          <w:sz w:val="24"/>
        </w:rPr>
        <w:t>B.一致</w:t>
      </w:r>
    </w:p>
    <w:p w14:paraId="7698423A">
      <w:r>
        <w:rPr>
          <w:rFonts w:ascii="宋体" w:hAnsi="宋体" w:eastAsia="宋体"/>
          <w:b w:val="0"/>
          <w:sz w:val="24"/>
        </w:rPr>
        <w:t>C.由浓到淡</w:t>
      </w:r>
    </w:p>
    <w:p w14:paraId="2084AC07">
      <w:r>
        <w:rPr>
          <w:rFonts w:ascii="宋体" w:hAnsi="宋体" w:eastAsia="宋体"/>
          <w:b w:val="0"/>
          <w:sz w:val="24"/>
        </w:rPr>
        <w:t>D.因人而异</w:t>
      </w:r>
    </w:p>
    <w:p w14:paraId="22DC2304">
      <w:r>
        <w:rPr>
          <w:rFonts w:ascii="宋体" w:hAnsi="宋体" w:eastAsia="宋体"/>
          <w:b w:val="0"/>
          <w:sz w:val="24"/>
        </w:rPr>
        <w:t>答案：B</w:t>
      </w:r>
    </w:p>
    <w:p w14:paraId="2B6D017B">
      <w:r>
        <w:rPr>
          <w:rFonts w:ascii="宋体" w:hAnsi="宋体" w:eastAsia="宋体"/>
          <w:b w:val="0"/>
          <w:sz w:val="24"/>
        </w:rPr>
        <w:t>151.品饮花茶闻香时，其第二次主要闻香气的（  ）。</w:t>
      </w:r>
    </w:p>
    <w:p w14:paraId="7A80BA31">
      <w:r>
        <w:rPr>
          <w:rFonts w:ascii="宋体" w:hAnsi="宋体" w:eastAsia="宋体"/>
          <w:b w:val="0"/>
          <w:sz w:val="24"/>
        </w:rPr>
        <w:t>A.浓郁度</w:t>
      </w:r>
    </w:p>
    <w:p w14:paraId="310EEBF4">
      <w:r>
        <w:rPr>
          <w:rFonts w:ascii="宋体" w:hAnsi="宋体" w:eastAsia="宋体"/>
          <w:b w:val="0"/>
          <w:sz w:val="24"/>
        </w:rPr>
        <w:t>B.鲜灵度</w:t>
      </w:r>
    </w:p>
    <w:p w14:paraId="08A1E72C">
      <w:r>
        <w:rPr>
          <w:rFonts w:ascii="宋体" w:hAnsi="宋体" w:eastAsia="宋体"/>
          <w:b w:val="0"/>
          <w:sz w:val="24"/>
        </w:rPr>
        <w:t>C.纯度</w:t>
      </w:r>
    </w:p>
    <w:p w14:paraId="4B30636A">
      <w:r>
        <w:rPr>
          <w:rFonts w:ascii="宋体" w:hAnsi="宋体" w:eastAsia="宋体"/>
          <w:b w:val="0"/>
          <w:sz w:val="24"/>
        </w:rPr>
        <w:t>D.花香类型</w:t>
      </w:r>
    </w:p>
    <w:p w14:paraId="103FB8B2">
      <w:r>
        <w:rPr>
          <w:rFonts w:ascii="宋体" w:hAnsi="宋体" w:eastAsia="宋体"/>
          <w:b w:val="0"/>
          <w:sz w:val="24"/>
        </w:rPr>
        <w:t>答案：A</w:t>
      </w:r>
    </w:p>
    <w:p w14:paraId="54D39E6E">
      <w:r>
        <w:rPr>
          <w:rFonts w:ascii="宋体" w:hAnsi="宋体" w:eastAsia="宋体"/>
          <w:b w:val="0"/>
          <w:sz w:val="24"/>
        </w:rPr>
        <w:t>152.光照对茶树的生长有一定的影响，主要是光的（  ）与光的（  ）。</w:t>
      </w:r>
    </w:p>
    <w:p w14:paraId="1667E237">
      <w:r>
        <w:rPr>
          <w:rFonts w:ascii="宋体" w:hAnsi="宋体" w:eastAsia="宋体"/>
          <w:b w:val="0"/>
          <w:sz w:val="24"/>
        </w:rPr>
        <w:t>A.强度、性质</w:t>
      </w:r>
    </w:p>
    <w:p w14:paraId="50A398E2">
      <w:r>
        <w:rPr>
          <w:rFonts w:ascii="宋体" w:hAnsi="宋体" w:eastAsia="宋体"/>
          <w:b w:val="0"/>
          <w:sz w:val="24"/>
        </w:rPr>
        <w:t>B.亮度、光波</w:t>
      </w:r>
    </w:p>
    <w:p w14:paraId="2C60160E">
      <w:r>
        <w:rPr>
          <w:rFonts w:ascii="宋体" w:hAnsi="宋体" w:eastAsia="宋体"/>
          <w:b w:val="0"/>
          <w:sz w:val="24"/>
        </w:rPr>
        <w:t>C.强度、光波</w:t>
      </w:r>
    </w:p>
    <w:p w14:paraId="14498975">
      <w:r>
        <w:rPr>
          <w:rFonts w:ascii="宋体" w:hAnsi="宋体" w:eastAsia="宋体"/>
          <w:b w:val="0"/>
          <w:sz w:val="24"/>
        </w:rPr>
        <w:t>D.光谱、长短</w:t>
      </w:r>
    </w:p>
    <w:p w14:paraId="2468D9ED">
      <w:r>
        <w:rPr>
          <w:rFonts w:ascii="宋体" w:hAnsi="宋体" w:eastAsia="宋体"/>
          <w:b w:val="0"/>
          <w:sz w:val="24"/>
        </w:rPr>
        <w:t>答案：A</w:t>
      </w:r>
    </w:p>
    <w:p w14:paraId="601C08BE">
      <w:r>
        <w:rPr>
          <w:rFonts w:ascii="宋体" w:hAnsi="宋体" w:eastAsia="宋体"/>
          <w:b w:val="0"/>
          <w:sz w:val="24"/>
        </w:rPr>
        <w:t>153.茶艺人员在对商品、服务介绍时，应观察顾客心理，着重做好四件事，以下属于这四件事的是（  ）。</w:t>
      </w:r>
    </w:p>
    <w:p w14:paraId="35774E0D">
      <w:r>
        <w:rPr>
          <w:rFonts w:ascii="宋体" w:hAnsi="宋体" w:eastAsia="宋体"/>
          <w:b w:val="0"/>
          <w:sz w:val="24"/>
        </w:rPr>
        <w:t>A.介绍商品的性能</w:t>
      </w:r>
    </w:p>
    <w:p w14:paraId="02582E12">
      <w:r>
        <w:rPr>
          <w:rFonts w:ascii="宋体" w:hAnsi="宋体" w:eastAsia="宋体"/>
          <w:b w:val="0"/>
          <w:sz w:val="24"/>
        </w:rPr>
        <w:t>B.积极推介</w:t>
      </w:r>
    </w:p>
    <w:p w14:paraId="60628196">
      <w:r>
        <w:rPr>
          <w:rFonts w:ascii="宋体" w:hAnsi="宋体" w:eastAsia="宋体"/>
          <w:b w:val="0"/>
          <w:sz w:val="24"/>
        </w:rPr>
        <w:t>C.增强对方的欲望</w:t>
      </w:r>
    </w:p>
    <w:p w14:paraId="3D4552BC">
      <w:r>
        <w:rPr>
          <w:rFonts w:ascii="宋体" w:hAnsi="宋体" w:eastAsia="宋体"/>
          <w:b w:val="0"/>
          <w:sz w:val="24"/>
        </w:rPr>
        <w:t>D.知道商品的用途</w:t>
      </w:r>
    </w:p>
    <w:p w14:paraId="3BB3E7AD">
      <w:r>
        <w:rPr>
          <w:rFonts w:ascii="宋体" w:hAnsi="宋体" w:eastAsia="宋体"/>
          <w:b w:val="0"/>
          <w:sz w:val="24"/>
        </w:rPr>
        <w:t>答案：C</w:t>
      </w:r>
    </w:p>
    <w:p w14:paraId="4A4CA000">
      <w:r>
        <w:rPr>
          <w:rFonts w:ascii="宋体" w:hAnsi="宋体" w:eastAsia="宋体"/>
          <w:b w:val="0"/>
          <w:sz w:val="24"/>
        </w:rPr>
        <w:t>154.Tieguanyin Tea is grown in（  ）.</w:t>
      </w:r>
    </w:p>
    <w:p w14:paraId="385E4848">
      <w:r>
        <w:rPr>
          <w:rFonts w:ascii="宋体" w:hAnsi="宋体" w:eastAsia="宋体"/>
          <w:b w:val="0"/>
          <w:sz w:val="24"/>
        </w:rPr>
        <w:t>A.Longjing,Zhengjiang province.</w:t>
      </w:r>
    </w:p>
    <w:p w14:paraId="5C432102">
      <w:r>
        <w:rPr>
          <w:rFonts w:ascii="宋体" w:hAnsi="宋体" w:eastAsia="宋体"/>
          <w:b w:val="0"/>
          <w:sz w:val="24"/>
        </w:rPr>
        <w:t>B.Dongting,Hunan province</w:t>
      </w:r>
    </w:p>
    <w:p w14:paraId="59B4C65F">
      <w:r>
        <w:rPr>
          <w:rFonts w:ascii="宋体" w:hAnsi="宋体" w:eastAsia="宋体"/>
          <w:b w:val="0"/>
          <w:sz w:val="24"/>
        </w:rPr>
        <w:t>C.Anxi,Fujia province.</w:t>
      </w:r>
    </w:p>
    <w:p w14:paraId="106465FB">
      <w:r>
        <w:rPr>
          <w:rFonts w:ascii="宋体" w:hAnsi="宋体" w:eastAsia="宋体"/>
          <w:b w:val="0"/>
          <w:sz w:val="24"/>
        </w:rPr>
        <w:t>D.Wuyi,Fujian province.</w:t>
      </w:r>
    </w:p>
    <w:p w14:paraId="29F7BB27">
      <w:r>
        <w:rPr>
          <w:rFonts w:ascii="宋体" w:hAnsi="宋体" w:eastAsia="宋体"/>
          <w:b w:val="0"/>
          <w:sz w:val="24"/>
        </w:rPr>
        <w:t>答案：C</w:t>
      </w:r>
    </w:p>
    <w:p w14:paraId="21BF2455">
      <w:r>
        <w:rPr>
          <w:rFonts w:ascii="宋体" w:hAnsi="宋体" w:eastAsia="宋体"/>
          <w:b w:val="0"/>
          <w:sz w:val="24"/>
        </w:rPr>
        <w:t>155.点茶法是（  ）的主要饮茶方法。</w:t>
      </w:r>
    </w:p>
    <w:p w14:paraId="735A5C9D">
      <w:r>
        <w:rPr>
          <w:rFonts w:ascii="宋体" w:hAnsi="宋体" w:eastAsia="宋体"/>
          <w:b w:val="0"/>
          <w:sz w:val="24"/>
        </w:rPr>
        <w:t>A.汉代</w:t>
      </w:r>
    </w:p>
    <w:p w14:paraId="3EEF658A">
      <w:r>
        <w:rPr>
          <w:rFonts w:ascii="宋体" w:hAnsi="宋体" w:eastAsia="宋体"/>
          <w:b w:val="0"/>
          <w:sz w:val="24"/>
        </w:rPr>
        <w:t>B.唐代</w:t>
      </w:r>
    </w:p>
    <w:p w14:paraId="6AE73EEB">
      <w:r>
        <w:rPr>
          <w:rFonts w:ascii="宋体" w:hAnsi="宋体" w:eastAsia="宋体"/>
          <w:b w:val="0"/>
          <w:sz w:val="24"/>
        </w:rPr>
        <w:t>C.宋代</w:t>
      </w:r>
    </w:p>
    <w:p w14:paraId="4017CE42">
      <w:r>
        <w:rPr>
          <w:rFonts w:ascii="宋体" w:hAnsi="宋体" w:eastAsia="宋体"/>
          <w:b w:val="0"/>
          <w:sz w:val="24"/>
        </w:rPr>
        <w:t>D.元代</w:t>
      </w:r>
    </w:p>
    <w:p w14:paraId="52787E36">
      <w:r>
        <w:rPr>
          <w:rFonts w:ascii="宋体" w:hAnsi="宋体" w:eastAsia="宋体"/>
          <w:b w:val="0"/>
          <w:sz w:val="24"/>
        </w:rPr>
        <w:t>答案：C</w:t>
      </w:r>
    </w:p>
    <w:p w14:paraId="42EB9C64">
      <w:r>
        <w:rPr>
          <w:rFonts w:ascii="宋体" w:hAnsi="宋体" w:eastAsia="宋体"/>
          <w:b w:val="0"/>
          <w:sz w:val="24"/>
        </w:rPr>
        <w:t>156.泡茶的水含有较多的铜和铁等变价的金属离子会催化氧化（  ），生成过氧化氢，使原来的抗氧化性的绿茶，变成为促氧化剂，产生活性自由基，影响健康。</w:t>
      </w:r>
    </w:p>
    <w:p w14:paraId="62937764">
      <w:r>
        <w:rPr>
          <w:rFonts w:ascii="宋体" w:hAnsi="宋体" w:eastAsia="宋体"/>
          <w:b w:val="0"/>
          <w:sz w:val="24"/>
        </w:rPr>
        <w:t>A.茶多酚</w:t>
      </w:r>
    </w:p>
    <w:p w14:paraId="235F0C15">
      <w:r>
        <w:rPr>
          <w:rFonts w:ascii="宋体" w:hAnsi="宋体" w:eastAsia="宋体"/>
          <w:b w:val="0"/>
          <w:sz w:val="24"/>
        </w:rPr>
        <w:t>B.儿茶素</w:t>
      </w:r>
    </w:p>
    <w:p w14:paraId="22885FE0">
      <w:r>
        <w:rPr>
          <w:rFonts w:ascii="宋体" w:hAnsi="宋体" w:eastAsia="宋体"/>
          <w:b w:val="0"/>
          <w:sz w:val="24"/>
        </w:rPr>
        <w:t>C.酚酸</w:t>
      </w:r>
    </w:p>
    <w:p w14:paraId="21209C5C">
      <w:r>
        <w:rPr>
          <w:rFonts w:ascii="宋体" w:hAnsi="宋体" w:eastAsia="宋体"/>
          <w:b w:val="0"/>
          <w:sz w:val="24"/>
        </w:rPr>
        <w:t>D.咖啡碱</w:t>
      </w:r>
    </w:p>
    <w:p w14:paraId="32CCA9BB">
      <w:r>
        <w:rPr>
          <w:rFonts w:ascii="宋体" w:hAnsi="宋体" w:eastAsia="宋体"/>
          <w:b w:val="0"/>
          <w:sz w:val="24"/>
        </w:rPr>
        <w:t>答案：A</w:t>
      </w:r>
    </w:p>
    <w:p w14:paraId="4078B4EC">
      <w:r>
        <w:rPr>
          <w:rFonts w:ascii="宋体" w:hAnsi="宋体" w:eastAsia="宋体"/>
          <w:b w:val="0"/>
          <w:sz w:val="24"/>
        </w:rPr>
        <w:t>157.四川长嘴壶的长度一般在（  ）左右。</w:t>
      </w:r>
    </w:p>
    <w:p w14:paraId="23D1F4E1">
      <w:r>
        <w:rPr>
          <w:rFonts w:ascii="宋体" w:hAnsi="宋体" w:eastAsia="宋体"/>
          <w:b w:val="0"/>
          <w:sz w:val="24"/>
        </w:rPr>
        <w:t>A.一尺</w:t>
      </w:r>
    </w:p>
    <w:p w14:paraId="37A91977">
      <w:r>
        <w:rPr>
          <w:rFonts w:ascii="宋体" w:hAnsi="宋体" w:eastAsia="宋体"/>
          <w:b w:val="0"/>
          <w:sz w:val="24"/>
        </w:rPr>
        <w:t>B.二尺</w:t>
      </w:r>
    </w:p>
    <w:p w14:paraId="69046339">
      <w:r>
        <w:rPr>
          <w:rFonts w:ascii="宋体" w:hAnsi="宋体" w:eastAsia="宋体"/>
          <w:b w:val="0"/>
          <w:sz w:val="24"/>
        </w:rPr>
        <w:t>C.三尺</w:t>
      </w:r>
    </w:p>
    <w:p w14:paraId="3F6050C3">
      <w:r>
        <w:rPr>
          <w:rFonts w:ascii="宋体" w:hAnsi="宋体" w:eastAsia="宋体"/>
          <w:b w:val="0"/>
          <w:sz w:val="24"/>
        </w:rPr>
        <w:t>D.五尺</w:t>
      </w:r>
    </w:p>
    <w:p w14:paraId="502341E7">
      <w:r>
        <w:rPr>
          <w:rFonts w:ascii="宋体" w:hAnsi="宋体" w:eastAsia="宋体"/>
          <w:b w:val="0"/>
          <w:sz w:val="24"/>
        </w:rPr>
        <w:t>答案：C</w:t>
      </w:r>
    </w:p>
    <w:p w14:paraId="7E3DD00E">
      <w:r>
        <w:rPr>
          <w:rFonts w:ascii="宋体" w:hAnsi="宋体" w:eastAsia="宋体"/>
          <w:b w:val="0"/>
          <w:sz w:val="24"/>
        </w:rPr>
        <w:t>158.按展销会时间分类，可分为：长期展销会、定期更换内容的展销会和（  ）。</w:t>
      </w:r>
    </w:p>
    <w:p w14:paraId="4317F020">
      <w:r>
        <w:rPr>
          <w:rFonts w:ascii="宋体" w:hAnsi="宋体" w:eastAsia="宋体"/>
          <w:b w:val="0"/>
          <w:sz w:val="24"/>
        </w:rPr>
        <w:t>A.短期展销会</w:t>
      </w:r>
    </w:p>
    <w:p w14:paraId="79B5517A">
      <w:r>
        <w:rPr>
          <w:rFonts w:ascii="宋体" w:hAnsi="宋体" w:eastAsia="宋体"/>
          <w:b w:val="0"/>
          <w:sz w:val="24"/>
        </w:rPr>
        <w:t>B.专题性展销会</w:t>
      </w:r>
    </w:p>
    <w:p w14:paraId="5C9FCEA2">
      <w:r>
        <w:rPr>
          <w:rFonts w:ascii="宋体" w:hAnsi="宋体" w:eastAsia="宋体"/>
          <w:b w:val="0"/>
          <w:sz w:val="24"/>
        </w:rPr>
        <w:t>C.综合性展销会</w:t>
      </w:r>
    </w:p>
    <w:p w14:paraId="1E3BA75C">
      <w:r>
        <w:rPr>
          <w:rFonts w:ascii="宋体" w:hAnsi="宋体" w:eastAsia="宋体"/>
          <w:b w:val="0"/>
          <w:sz w:val="24"/>
        </w:rPr>
        <w:t>D.一次性展销会</w:t>
      </w:r>
    </w:p>
    <w:p w14:paraId="457A308D">
      <w:r>
        <w:rPr>
          <w:rFonts w:ascii="宋体" w:hAnsi="宋体" w:eastAsia="宋体"/>
          <w:b w:val="0"/>
          <w:sz w:val="24"/>
        </w:rPr>
        <w:t>答案：D</w:t>
      </w:r>
    </w:p>
    <w:p w14:paraId="298E4E31">
      <w:r>
        <w:rPr>
          <w:rFonts w:ascii="宋体" w:hAnsi="宋体" w:eastAsia="宋体"/>
          <w:b w:val="0"/>
          <w:sz w:val="24"/>
        </w:rPr>
        <w:t>159.当泡茶用水的ＰＨ值大于5时，（  ）。</w:t>
      </w:r>
    </w:p>
    <w:p w14:paraId="6E384570">
      <w:r>
        <w:rPr>
          <w:rFonts w:ascii="宋体" w:hAnsi="宋体" w:eastAsia="宋体"/>
          <w:b w:val="0"/>
          <w:sz w:val="24"/>
        </w:rPr>
        <w:t>A.香气高扬</w:t>
      </w:r>
    </w:p>
    <w:p w14:paraId="4A969B00">
      <w:r>
        <w:rPr>
          <w:rFonts w:ascii="宋体" w:hAnsi="宋体" w:eastAsia="宋体"/>
          <w:b w:val="0"/>
          <w:sz w:val="24"/>
        </w:rPr>
        <w:t>B.茶汤色加深</w:t>
      </w:r>
    </w:p>
    <w:p w14:paraId="1C735134">
      <w:r>
        <w:rPr>
          <w:rFonts w:ascii="宋体" w:hAnsi="宋体" w:eastAsia="宋体"/>
          <w:b w:val="0"/>
          <w:sz w:val="24"/>
        </w:rPr>
        <w:t>C.滋味纯正</w:t>
      </w:r>
    </w:p>
    <w:p w14:paraId="549DDE13">
      <w:r>
        <w:rPr>
          <w:rFonts w:ascii="宋体" w:hAnsi="宋体" w:eastAsia="宋体"/>
          <w:b w:val="0"/>
          <w:sz w:val="24"/>
        </w:rPr>
        <w:t>D.茶汤色变浅</w:t>
      </w:r>
    </w:p>
    <w:p w14:paraId="7A6AD101">
      <w:r>
        <w:rPr>
          <w:rFonts w:ascii="宋体" w:hAnsi="宋体" w:eastAsia="宋体"/>
          <w:b w:val="0"/>
          <w:sz w:val="24"/>
        </w:rPr>
        <w:t>答案：B</w:t>
      </w:r>
    </w:p>
    <w:p w14:paraId="1B72515D">
      <w:r>
        <w:rPr>
          <w:rFonts w:ascii="宋体" w:hAnsi="宋体" w:eastAsia="宋体"/>
          <w:b w:val="0"/>
          <w:sz w:val="24"/>
        </w:rPr>
        <w:t>160.职业道德是人们在职业工作和劳动中应遵循的与（  ）紧密相联系的道德原则和规范总和。</w:t>
      </w:r>
    </w:p>
    <w:p w14:paraId="4942169C">
      <w:r>
        <w:rPr>
          <w:rFonts w:ascii="宋体" w:hAnsi="宋体" w:eastAsia="宋体"/>
          <w:b w:val="0"/>
          <w:sz w:val="24"/>
        </w:rPr>
        <w:t>A.法律法规</w:t>
      </w:r>
    </w:p>
    <w:p w14:paraId="15BC02AF">
      <w:r>
        <w:rPr>
          <w:rFonts w:ascii="宋体" w:hAnsi="宋体" w:eastAsia="宋体"/>
          <w:b w:val="0"/>
          <w:sz w:val="24"/>
        </w:rPr>
        <w:t>B.文化修养</w:t>
      </w:r>
    </w:p>
    <w:p w14:paraId="643DCC0E">
      <w:r>
        <w:rPr>
          <w:rFonts w:ascii="宋体" w:hAnsi="宋体" w:eastAsia="宋体"/>
          <w:b w:val="0"/>
          <w:sz w:val="24"/>
        </w:rPr>
        <w:t>C.职业活动</w:t>
      </w:r>
    </w:p>
    <w:p w14:paraId="4FA63A4C">
      <w:r>
        <w:rPr>
          <w:rFonts w:ascii="宋体" w:hAnsi="宋体" w:eastAsia="宋体"/>
          <w:b w:val="0"/>
          <w:sz w:val="24"/>
        </w:rPr>
        <w:t>D.政策规定</w:t>
      </w:r>
    </w:p>
    <w:p w14:paraId="342F58C6">
      <w:r>
        <w:rPr>
          <w:rFonts w:ascii="宋体" w:hAnsi="宋体" w:eastAsia="宋体"/>
          <w:b w:val="0"/>
          <w:sz w:val="24"/>
        </w:rPr>
        <w:t>答案：C</w:t>
      </w:r>
    </w:p>
    <w:p w14:paraId="445734A6">
      <w:r>
        <w:rPr>
          <w:rFonts w:ascii="宋体" w:hAnsi="宋体" w:eastAsia="宋体"/>
          <w:b w:val="0"/>
          <w:sz w:val="24"/>
        </w:rPr>
        <w:t>161.水温（  ）做调饮红茶最适宜。</w:t>
      </w:r>
    </w:p>
    <w:p w14:paraId="14E087EC">
      <w:r>
        <w:rPr>
          <w:rFonts w:ascii="宋体" w:hAnsi="宋体" w:eastAsia="宋体"/>
          <w:b w:val="0"/>
          <w:sz w:val="24"/>
        </w:rPr>
        <w:t>A.100℃</w:t>
      </w:r>
    </w:p>
    <w:p w14:paraId="0C173F0C">
      <w:r>
        <w:rPr>
          <w:rFonts w:ascii="宋体" w:hAnsi="宋体" w:eastAsia="宋体"/>
          <w:b w:val="0"/>
          <w:sz w:val="24"/>
        </w:rPr>
        <w:t>B.90℃</w:t>
      </w:r>
    </w:p>
    <w:p w14:paraId="2D58353D">
      <w:r>
        <w:rPr>
          <w:rFonts w:ascii="宋体" w:hAnsi="宋体" w:eastAsia="宋体"/>
          <w:b w:val="0"/>
          <w:sz w:val="24"/>
        </w:rPr>
        <w:t>C.95℃</w:t>
      </w:r>
    </w:p>
    <w:p w14:paraId="3677E0C0">
      <w:r>
        <w:rPr>
          <w:rFonts w:ascii="宋体" w:hAnsi="宋体" w:eastAsia="宋体"/>
          <w:b w:val="0"/>
          <w:sz w:val="24"/>
        </w:rPr>
        <w:t>D.85℃</w:t>
      </w:r>
    </w:p>
    <w:p w14:paraId="4E96854B">
      <w:r>
        <w:rPr>
          <w:rFonts w:ascii="宋体" w:hAnsi="宋体" w:eastAsia="宋体"/>
          <w:b w:val="0"/>
          <w:sz w:val="24"/>
        </w:rPr>
        <w:t>答案：B</w:t>
      </w:r>
    </w:p>
    <w:p w14:paraId="2525514E">
      <w:r>
        <w:rPr>
          <w:rFonts w:ascii="宋体" w:hAnsi="宋体" w:eastAsia="宋体"/>
          <w:b w:val="0"/>
          <w:sz w:val="24"/>
        </w:rPr>
        <w:t>162.茶艺表演中的“四艺”出现于（  ）。</w:t>
      </w:r>
    </w:p>
    <w:p w14:paraId="017F5DFB">
      <w:r>
        <w:rPr>
          <w:rFonts w:ascii="宋体" w:hAnsi="宋体" w:eastAsia="宋体"/>
          <w:b w:val="0"/>
          <w:sz w:val="24"/>
        </w:rPr>
        <w:t>A.宋代</w:t>
      </w:r>
    </w:p>
    <w:p w14:paraId="4731BE82">
      <w:r>
        <w:rPr>
          <w:rFonts w:ascii="宋体" w:hAnsi="宋体" w:eastAsia="宋体"/>
          <w:b w:val="0"/>
          <w:sz w:val="24"/>
        </w:rPr>
        <w:t>B.明代</w:t>
      </w:r>
    </w:p>
    <w:p w14:paraId="223A8DB7">
      <w:r>
        <w:rPr>
          <w:rFonts w:ascii="宋体" w:hAnsi="宋体" w:eastAsia="宋体"/>
          <w:b w:val="0"/>
          <w:sz w:val="24"/>
        </w:rPr>
        <w:t>C.唐代</w:t>
      </w:r>
    </w:p>
    <w:p w14:paraId="70D5B1F0">
      <w:r>
        <w:rPr>
          <w:rFonts w:ascii="宋体" w:hAnsi="宋体" w:eastAsia="宋体"/>
          <w:b w:val="0"/>
          <w:sz w:val="24"/>
        </w:rPr>
        <w:t>D.清代</w:t>
      </w:r>
    </w:p>
    <w:p w14:paraId="00B3CEC9">
      <w:r>
        <w:rPr>
          <w:rFonts w:ascii="宋体" w:hAnsi="宋体" w:eastAsia="宋体"/>
          <w:b w:val="0"/>
          <w:sz w:val="24"/>
        </w:rPr>
        <w:t>答案：C</w:t>
      </w:r>
    </w:p>
    <w:p w14:paraId="4BEFB820">
      <w:r>
        <w:rPr>
          <w:rFonts w:ascii="宋体" w:hAnsi="宋体" w:eastAsia="宋体"/>
          <w:b w:val="0"/>
          <w:sz w:val="24"/>
        </w:rPr>
        <w:t>163.做调饮红茶时，一般茶水比是（  ）。</w:t>
      </w:r>
    </w:p>
    <w:p w14:paraId="3D0988DB">
      <w:r>
        <w:rPr>
          <w:rFonts w:ascii="宋体" w:hAnsi="宋体" w:eastAsia="宋体"/>
          <w:b w:val="0"/>
          <w:sz w:val="24"/>
        </w:rPr>
        <w:t>A.1:20～30</w:t>
      </w:r>
    </w:p>
    <w:p w14:paraId="7F4A37CE">
      <w:r>
        <w:rPr>
          <w:rFonts w:ascii="宋体" w:hAnsi="宋体" w:eastAsia="宋体"/>
          <w:b w:val="0"/>
          <w:sz w:val="24"/>
        </w:rPr>
        <w:t>B.1:30～40</w:t>
      </w:r>
    </w:p>
    <w:p w14:paraId="7D688ED8">
      <w:r>
        <w:rPr>
          <w:rFonts w:ascii="宋体" w:hAnsi="宋体" w:eastAsia="宋体"/>
          <w:b w:val="0"/>
          <w:sz w:val="24"/>
        </w:rPr>
        <w:t>C.1:40～50</w:t>
      </w:r>
    </w:p>
    <w:p w14:paraId="6110C180">
      <w:r>
        <w:rPr>
          <w:rFonts w:ascii="宋体" w:hAnsi="宋体" w:eastAsia="宋体"/>
          <w:b w:val="0"/>
          <w:sz w:val="24"/>
        </w:rPr>
        <w:t>D.1:50～60</w:t>
      </w:r>
    </w:p>
    <w:p w14:paraId="35A70469">
      <w:r>
        <w:rPr>
          <w:rFonts w:ascii="宋体" w:hAnsi="宋体" w:eastAsia="宋体"/>
          <w:b w:val="0"/>
          <w:sz w:val="24"/>
        </w:rPr>
        <w:t>答案：D</w:t>
      </w:r>
    </w:p>
    <w:p w14:paraId="6EC41080">
      <w:r>
        <w:rPr>
          <w:rFonts w:ascii="宋体" w:hAnsi="宋体" w:eastAsia="宋体"/>
          <w:b w:val="0"/>
          <w:sz w:val="24"/>
        </w:rPr>
        <w:t>164.普通的绿茶一般每杯投入干茶（  ），第一泡，可冲入开水100—150ml。</w:t>
      </w:r>
    </w:p>
    <w:p w14:paraId="5B80B930">
      <w:r>
        <w:rPr>
          <w:rFonts w:ascii="宋体" w:hAnsi="宋体" w:eastAsia="宋体"/>
          <w:b w:val="0"/>
          <w:sz w:val="24"/>
        </w:rPr>
        <w:t>A.1—2g</w:t>
      </w:r>
    </w:p>
    <w:p w14:paraId="207D241C">
      <w:r>
        <w:rPr>
          <w:rFonts w:ascii="宋体" w:hAnsi="宋体" w:eastAsia="宋体"/>
          <w:b w:val="0"/>
          <w:sz w:val="24"/>
        </w:rPr>
        <w:t>B.2—3g</w:t>
      </w:r>
    </w:p>
    <w:p w14:paraId="521E2DED">
      <w:r>
        <w:rPr>
          <w:rFonts w:ascii="宋体" w:hAnsi="宋体" w:eastAsia="宋体"/>
          <w:b w:val="0"/>
          <w:sz w:val="24"/>
        </w:rPr>
        <w:t>C.2—4g</w:t>
      </w:r>
    </w:p>
    <w:p w14:paraId="5342C49C">
      <w:r>
        <w:rPr>
          <w:rFonts w:ascii="宋体" w:hAnsi="宋体" w:eastAsia="宋体"/>
          <w:b w:val="0"/>
          <w:sz w:val="24"/>
        </w:rPr>
        <w:t>D.3—5g</w:t>
      </w:r>
    </w:p>
    <w:p w14:paraId="77549D6F">
      <w:r>
        <w:rPr>
          <w:rFonts w:ascii="宋体" w:hAnsi="宋体" w:eastAsia="宋体"/>
          <w:b w:val="0"/>
          <w:sz w:val="24"/>
        </w:rPr>
        <w:t>答案：B</w:t>
      </w:r>
    </w:p>
    <w:p w14:paraId="7AA44A3B">
      <w:r>
        <w:rPr>
          <w:rFonts w:ascii="宋体" w:hAnsi="宋体" w:eastAsia="宋体"/>
          <w:b w:val="0"/>
          <w:sz w:val="24"/>
        </w:rPr>
        <w:t>165.人们在日常生活中，从（  ）的上升是生理上需要到精神上满足的上升。</w:t>
      </w:r>
    </w:p>
    <w:p w14:paraId="762A8075">
      <w:r>
        <w:rPr>
          <w:rFonts w:ascii="宋体" w:hAnsi="宋体" w:eastAsia="宋体"/>
          <w:b w:val="0"/>
          <w:sz w:val="24"/>
        </w:rPr>
        <w:t>A.喝茶到品茶</w:t>
      </w:r>
    </w:p>
    <w:p w14:paraId="677AA3C7">
      <w:r>
        <w:rPr>
          <w:rFonts w:ascii="宋体" w:hAnsi="宋体" w:eastAsia="宋体"/>
          <w:b w:val="0"/>
          <w:sz w:val="24"/>
        </w:rPr>
        <w:t>B.以茶代酒</w:t>
      </w:r>
    </w:p>
    <w:p w14:paraId="571671DB">
      <w:r>
        <w:rPr>
          <w:rFonts w:ascii="宋体" w:hAnsi="宋体" w:eastAsia="宋体"/>
          <w:b w:val="0"/>
          <w:sz w:val="24"/>
        </w:rPr>
        <w:t>C.将茶列为开门七件事之一</w:t>
      </w:r>
    </w:p>
    <w:p w14:paraId="087369AD">
      <w:r>
        <w:rPr>
          <w:rFonts w:ascii="宋体" w:hAnsi="宋体" w:eastAsia="宋体"/>
          <w:b w:val="0"/>
          <w:sz w:val="24"/>
        </w:rPr>
        <w:t>D.喝茶到喝调味茶</w:t>
      </w:r>
    </w:p>
    <w:p w14:paraId="471FAB2C">
      <w:r>
        <w:rPr>
          <w:rFonts w:ascii="宋体" w:hAnsi="宋体" w:eastAsia="宋体"/>
          <w:b w:val="0"/>
          <w:sz w:val="24"/>
        </w:rPr>
        <w:t>答案：A</w:t>
      </w:r>
    </w:p>
    <w:p w14:paraId="6551E1C8">
      <w:r>
        <w:rPr>
          <w:rFonts w:ascii="宋体" w:hAnsi="宋体" w:eastAsia="宋体"/>
          <w:b w:val="0"/>
          <w:sz w:val="24"/>
        </w:rPr>
        <w:t>166.食品卫生法主要涉及食品卫生标准和管理办法的制度，以下（  ）不属于食品卫生法内容。</w:t>
      </w:r>
    </w:p>
    <w:p w14:paraId="78A7DD36">
      <w:r>
        <w:rPr>
          <w:rFonts w:ascii="宋体" w:hAnsi="宋体" w:eastAsia="宋体"/>
          <w:b w:val="0"/>
          <w:sz w:val="24"/>
        </w:rPr>
        <w:t>A.食品的卫生</w:t>
      </w:r>
    </w:p>
    <w:p w14:paraId="6125E22E">
      <w:r>
        <w:rPr>
          <w:rFonts w:ascii="宋体" w:hAnsi="宋体" w:eastAsia="宋体"/>
          <w:b w:val="0"/>
          <w:sz w:val="24"/>
        </w:rPr>
        <w:t>B.食品添加剂的卫生</w:t>
      </w:r>
    </w:p>
    <w:p w14:paraId="0BCE6530">
      <w:r>
        <w:rPr>
          <w:rFonts w:ascii="宋体" w:hAnsi="宋体" w:eastAsia="宋体"/>
          <w:b w:val="0"/>
          <w:sz w:val="24"/>
        </w:rPr>
        <w:t>C.食品容器、包装材料和食品的用具、设备的卫生</w:t>
      </w:r>
    </w:p>
    <w:p w14:paraId="1355A148">
      <w:r>
        <w:rPr>
          <w:rFonts w:ascii="宋体" w:hAnsi="宋体" w:eastAsia="宋体"/>
          <w:b w:val="0"/>
          <w:sz w:val="24"/>
        </w:rPr>
        <w:t>D.食品广告内容</w:t>
      </w:r>
    </w:p>
    <w:p w14:paraId="5F79374B">
      <w:r>
        <w:rPr>
          <w:rFonts w:ascii="宋体" w:hAnsi="宋体" w:eastAsia="宋体"/>
          <w:b w:val="0"/>
          <w:sz w:val="24"/>
        </w:rPr>
        <w:t>答案：D</w:t>
      </w:r>
    </w:p>
    <w:p w14:paraId="76FD8A3A">
      <w:r>
        <w:rPr>
          <w:rFonts w:ascii="宋体" w:hAnsi="宋体" w:eastAsia="宋体"/>
          <w:b w:val="0"/>
          <w:sz w:val="24"/>
        </w:rPr>
        <w:t>167.英国人和加拿大人忌讳（  ），茶艺服务人员在品茗环境、特别是茶席的布置上勿用。</w:t>
      </w:r>
    </w:p>
    <w:p w14:paraId="0DF5EECA">
      <w:r>
        <w:rPr>
          <w:rFonts w:ascii="宋体" w:hAnsi="宋体" w:eastAsia="宋体"/>
          <w:b w:val="0"/>
          <w:sz w:val="24"/>
        </w:rPr>
        <w:t>A.荷花</w:t>
      </w:r>
    </w:p>
    <w:p w14:paraId="193305A9">
      <w:r>
        <w:rPr>
          <w:rFonts w:ascii="宋体" w:hAnsi="宋体" w:eastAsia="宋体"/>
          <w:b w:val="0"/>
          <w:sz w:val="24"/>
        </w:rPr>
        <w:t>B.牡丹花</w:t>
      </w:r>
    </w:p>
    <w:p w14:paraId="71D7CFC2">
      <w:r>
        <w:rPr>
          <w:rFonts w:ascii="宋体" w:hAnsi="宋体" w:eastAsia="宋体"/>
          <w:b w:val="0"/>
          <w:sz w:val="24"/>
        </w:rPr>
        <w:t>C.百合花</w:t>
      </w:r>
    </w:p>
    <w:p w14:paraId="5782A2D9">
      <w:r>
        <w:rPr>
          <w:rFonts w:ascii="宋体" w:hAnsi="宋体" w:eastAsia="宋体"/>
          <w:b w:val="0"/>
          <w:sz w:val="24"/>
        </w:rPr>
        <w:t>D.兰花</w:t>
      </w:r>
    </w:p>
    <w:p w14:paraId="5048442C">
      <w:r>
        <w:rPr>
          <w:rFonts w:ascii="宋体" w:hAnsi="宋体" w:eastAsia="宋体"/>
          <w:b w:val="0"/>
          <w:sz w:val="24"/>
        </w:rPr>
        <w:t>答案：C</w:t>
      </w:r>
    </w:p>
    <w:p w14:paraId="15E978D8">
      <w:r>
        <w:rPr>
          <w:rFonts w:ascii="宋体" w:hAnsi="宋体" w:eastAsia="宋体"/>
          <w:b w:val="0"/>
          <w:sz w:val="24"/>
        </w:rPr>
        <w:t>168.在茶文化专项旅游项目中，游客沿途可先后品尝到彝族的腌茶、盐巴茶、烤茶，苗族的虫茶；（  ）的“三道茶”等。</w:t>
      </w:r>
    </w:p>
    <w:p w14:paraId="7EA3575A">
      <w:r>
        <w:rPr>
          <w:rFonts w:ascii="宋体" w:hAnsi="宋体" w:eastAsia="宋体"/>
          <w:b w:val="0"/>
          <w:sz w:val="24"/>
        </w:rPr>
        <w:t>A.白族</w:t>
      </w:r>
    </w:p>
    <w:p w14:paraId="6A871FF1">
      <w:r>
        <w:rPr>
          <w:rFonts w:ascii="宋体" w:hAnsi="宋体" w:eastAsia="宋体"/>
          <w:b w:val="0"/>
          <w:sz w:val="24"/>
        </w:rPr>
        <w:t>B.傣族</w:t>
      </w:r>
    </w:p>
    <w:p w14:paraId="208B5746">
      <w:r>
        <w:rPr>
          <w:rFonts w:ascii="宋体" w:hAnsi="宋体" w:eastAsia="宋体"/>
          <w:b w:val="0"/>
          <w:sz w:val="24"/>
        </w:rPr>
        <w:t>C.日本</w:t>
      </w:r>
    </w:p>
    <w:p w14:paraId="0D9E5FCB">
      <w:r>
        <w:rPr>
          <w:rFonts w:ascii="宋体" w:hAnsi="宋体" w:eastAsia="宋体"/>
          <w:b w:val="0"/>
          <w:sz w:val="24"/>
        </w:rPr>
        <w:t>D.傈僳族</w:t>
      </w:r>
    </w:p>
    <w:p w14:paraId="6336397A">
      <w:r>
        <w:rPr>
          <w:rFonts w:ascii="宋体" w:hAnsi="宋体" w:eastAsia="宋体"/>
          <w:b w:val="0"/>
          <w:sz w:val="24"/>
        </w:rPr>
        <w:t>答案：A</w:t>
      </w:r>
    </w:p>
    <w:p w14:paraId="398425D3">
      <w:r>
        <w:rPr>
          <w:rFonts w:ascii="宋体" w:hAnsi="宋体" w:eastAsia="宋体"/>
          <w:b w:val="0"/>
          <w:sz w:val="24"/>
        </w:rPr>
        <w:t>169.（  ）不是罐罐茶的配料。</w:t>
      </w:r>
    </w:p>
    <w:p w14:paraId="4EBB357E">
      <w:r>
        <w:rPr>
          <w:rFonts w:ascii="宋体" w:hAnsi="宋体" w:eastAsia="宋体"/>
          <w:b w:val="0"/>
          <w:sz w:val="24"/>
        </w:rPr>
        <w:t>A.枣</w:t>
      </w:r>
    </w:p>
    <w:p w14:paraId="220B3723">
      <w:r>
        <w:rPr>
          <w:rFonts w:ascii="宋体" w:hAnsi="宋体" w:eastAsia="宋体"/>
          <w:b w:val="0"/>
          <w:sz w:val="24"/>
        </w:rPr>
        <w:t>B.桂圆</w:t>
      </w:r>
    </w:p>
    <w:p w14:paraId="7140A7E9">
      <w:r>
        <w:rPr>
          <w:rFonts w:ascii="宋体" w:hAnsi="宋体" w:eastAsia="宋体"/>
          <w:b w:val="0"/>
          <w:sz w:val="24"/>
        </w:rPr>
        <w:t>C.冰糖</w:t>
      </w:r>
    </w:p>
    <w:p w14:paraId="78941DF2">
      <w:r>
        <w:rPr>
          <w:rFonts w:ascii="宋体" w:hAnsi="宋体" w:eastAsia="宋体"/>
          <w:b w:val="0"/>
          <w:sz w:val="24"/>
        </w:rPr>
        <w:t>D.芝麻</w:t>
      </w:r>
    </w:p>
    <w:p w14:paraId="21FC70DA">
      <w:r>
        <w:rPr>
          <w:rFonts w:ascii="宋体" w:hAnsi="宋体" w:eastAsia="宋体"/>
          <w:b w:val="0"/>
          <w:sz w:val="24"/>
        </w:rPr>
        <w:t>答案：D</w:t>
      </w:r>
    </w:p>
    <w:p w14:paraId="626BBCD9">
      <w:r>
        <w:rPr>
          <w:rFonts w:ascii="宋体" w:hAnsi="宋体" w:eastAsia="宋体"/>
          <w:b w:val="0"/>
          <w:sz w:val="24"/>
        </w:rPr>
        <w:t>170.在茶艺演示冲泡茶叶过程中的基本程序是：备器、煮水、备茶、温壶（杯）、置茶、（  ）、奉茶、收具。</w:t>
      </w:r>
    </w:p>
    <w:p w14:paraId="073AF043">
      <w:r>
        <w:rPr>
          <w:rFonts w:ascii="宋体" w:hAnsi="宋体" w:eastAsia="宋体"/>
          <w:b w:val="0"/>
          <w:sz w:val="24"/>
        </w:rPr>
        <w:t>A.高冲水</w:t>
      </w:r>
    </w:p>
    <w:p w14:paraId="62890A9D">
      <w:r>
        <w:rPr>
          <w:rFonts w:ascii="宋体" w:hAnsi="宋体" w:eastAsia="宋体"/>
          <w:b w:val="0"/>
          <w:sz w:val="24"/>
        </w:rPr>
        <w:t>B.分茶</w:t>
      </w:r>
    </w:p>
    <w:p w14:paraId="19E3EB73">
      <w:r>
        <w:rPr>
          <w:rFonts w:ascii="宋体" w:hAnsi="宋体" w:eastAsia="宋体"/>
          <w:b w:val="0"/>
          <w:sz w:val="24"/>
        </w:rPr>
        <w:t>C.冲泡</w:t>
      </w:r>
    </w:p>
    <w:p w14:paraId="010D35BE">
      <w:r>
        <w:rPr>
          <w:rFonts w:ascii="宋体" w:hAnsi="宋体" w:eastAsia="宋体"/>
          <w:b w:val="0"/>
          <w:sz w:val="24"/>
        </w:rPr>
        <w:t>D.淋壶</w:t>
      </w:r>
    </w:p>
    <w:p w14:paraId="20D77F8A">
      <w:r>
        <w:rPr>
          <w:rFonts w:ascii="宋体" w:hAnsi="宋体" w:eastAsia="宋体"/>
          <w:b w:val="0"/>
          <w:sz w:val="24"/>
        </w:rPr>
        <w:t>答案：C</w:t>
      </w:r>
    </w:p>
    <w:p w14:paraId="4ED9F3D6">
      <w:r>
        <w:rPr>
          <w:rFonts w:ascii="宋体" w:hAnsi="宋体" w:eastAsia="宋体"/>
          <w:b w:val="0"/>
          <w:sz w:val="24"/>
        </w:rPr>
        <w:t>171.泡一杯鲜爽、清澈明亮的茶，对一般普通绿茶约浸泡（  ）分钟后饮较好。</w:t>
      </w:r>
    </w:p>
    <w:p w14:paraId="2FB9DE60">
      <w:r>
        <w:rPr>
          <w:rFonts w:ascii="宋体" w:hAnsi="宋体" w:eastAsia="宋体"/>
          <w:b w:val="0"/>
          <w:sz w:val="24"/>
        </w:rPr>
        <w:t>A.3-4</w:t>
      </w:r>
    </w:p>
    <w:p w14:paraId="19BB26B0">
      <w:r>
        <w:rPr>
          <w:rFonts w:ascii="宋体" w:hAnsi="宋体" w:eastAsia="宋体"/>
          <w:b w:val="0"/>
          <w:sz w:val="24"/>
        </w:rPr>
        <w:t>B.2-3</w:t>
      </w:r>
    </w:p>
    <w:p w14:paraId="56EF33DB">
      <w:r>
        <w:rPr>
          <w:rFonts w:ascii="宋体" w:hAnsi="宋体" w:eastAsia="宋体"/>
          <w:b w:val="0"/>
          <w:sz w:val="24"/>
        </w:rPr>
        <w:t>C.3-5</w:t>
      </w:r>
    </w:p>
    <w:p w14:paraId="0353F5C3">
      <w:r>
        <w:rPr>
          <w:rFonts w:ascii="宋体" w:hAnsi="宋体" w:eastAsia="宋体"/>
          <w:b w:val="0"/>
          <w:sz w:val="24"/>
        </w:rPr>
        <w:t>D.1-3</w:t>
      </w:r>
    </w:p>
    <w:p w14:paraId="1EF82142">
      <w:r>
        <w:rPr>
          <w:rFonts w:ascii="宋体" w:hAnsi="宋体" w:eastAsia="宋体"/>
          <w:b w:val="0"/>
          <w:sz w:val="24"/>
        </w:rPr>
        <w:t>答案：A</w:t>
      </w:r>
    </w:p>
    <w:p w14:paraId="7B014BEE">
      <w:r>
        <w:rPr>
          <w:rFonts w:ascii="宋体" w:hAnsi="宋体" w:eastAsia="宋体"/>
          <w:b w:val="0"/>
          <w:sz w:val="24"/>
        </w:rPr>
        <w:t>172.冲泡名优绿茶若水温过高，茶汤容易变黄，滋味较苦，（  ）大量被破坏。</w:t>
      </w:r>
    </w:p>
    <w:p w14:paraId="0FC82E71">
      <w:r>
        <w:rPr>
          <w:rFonts w:ascii="宋体" w:hAnsi="宋体" w:eastAsia="宋体"/>
          <w:b w:val="0"/>
          <w:sz w:val="24"/>
        </w:rPr>
        <w:t>A.茶多酚</w:t>
      </w:r>
    </w:p>
    <w:p w14:paraId="6980C0C6">
      <w:r>
        <w:rPr>
          <w:rFonts w:ascii="宋体" w:hAnsi="宋体" w:eastAsia="宋体"/>
          <w:b w:val="0"/>
          <w:sz w:val="24"/>
        </w:rPr>
        <w:t>B.维生素A</w:t>
      </w:r>
    </w:p>
    <w:p w14:paraId="3221FA28">
      <w:r>
        <w:rPr>
          <w:rFonts w:ascii="宋体" w:hAnsi="宋体" w:eastAsia="宋体"/>
          <w:b w:val="0"/>
          <w:sz w:val="24"/>
        </w:rPr>
        <w:t>C.维生素B</w:t>
      </w:r>
    </w:p>
    <w:p w14:paraId="76BE0A41">
      <w:r>
        <w:rPr>
          <w:rFonts w:ascii="宋体" w:hAnsi="宋体" w:eastAsia="宋体"/>
          <w:b w:val="0"/>
          <w:sz w:val="24"/>
        </w:rPr>
        <w:t>D.维生素C</w:t>
      </w:r>
    </w:p>
    <w:p w14:paraId="46F6DFD4">
      <w:r>
        <w:rPr>
          <w:rFonts w:ascii="宋体" w:hAnsi="宋体" w:eastAsia="宋体"/>
          <w:b w:val="0"/>
          <w:sz w:val="24"/>
        </w:rPr>
        <w:t>答案：D</w:t>
      </w:r>
    </w:p>
    <w:p w14:paraId="39B81EB8">
      <w:r>
        <w:rPr>
          <w:rFonts w:ascii="宋体" w:hAnsi="宋体" w:eastAsia="宋体"/>
          <w:b w:val="0"/>
          <w:sz w:val="24"/>
        </w:rPr>
        <w:t>173.在各种茶叶的冲泡过程中，茶叶的用量、（  ）和茶叶浸泡时间是泡茶技巧的三个基本要素。</w:t>
      </w:r>
    </w:p>
    <w:p w14:paraId="6FEF644A">
      <w:r>
        <w:rPr>
          <w:rFonts w:ascii="宋体" w:hAnsi="宋体" w:eastAsia="宋体"/>
          <w:b w:val="0"/>
          <w:sz w:val="24"/>
        </w:rPr>
        <w:t>A.水质</w:t>
      </w:r>
    </w:p>
    <w:p w14:paraId="7AB0C16B">
      <w:r>
        <w:rPr>
          <w:rFonts w:ascii="宋体" w:hAnsi="宋体" w:eastAsia="宋体"/>
          <w:b w:val="0"/>
          <w:sz w:val="24"/>
        </w:rPr>
        <w:t>B.冲泡水温</w:t>
      </w:r>
    </w:p>
    <w:p w14:paraId="5F7B43D7">
      <w:r>
        <w:rPr>
          <w:rFonts w:ascii="宋体" w:hAnsi="宋体" w:eastAsia="宋体"/>
          <w:b w:val="0"/>
          <w:sz w:val="24"/>
        </w:rPr>
        <w:t>C.壶温</w:t>
      </w:r>
    </w:p>
    <w:p w14:paraId="207E498A">
      <w:r>
        <w:rPr>
          <w:rFonts w:ascii="宋体" w:hAnsi="宋体" w:eastAsia="宋体"/>
          <w:b w:val="0"/>
          <w:sz w:val="24"/>
        </w:rPr>
        <w:t>D.水量</w:t>
      </w:r>
    </w:p>
    <w:p w14:paraId="4EBDF433">
      <w:r>
        <w:rPr>
          <w:rFonts w:ascii="宋体" w:hAnsi="宋体" w:eastAsia="宋体"/>
          <w:b w:val="0"/>
          <w:sz w:val="24"/>
        </w:rPr>
        <w:t>答案：B</w:t>
      </w:r>
    </w:p>
    <w:p w14:paraId="78286D08">
      <w:r>
        <w:rPr>
          <w:rFonts w:ascii="宋体" w:hAnsi="宋体" w:eastAsia="宋体"/>
          <w:b w:val="0"/>
          <w:sz w:val="24"/>
        </w:rPr>
        <w:t>174.下列与茶叶冲泡通过“温润泡”这道程序的作用无关的是（  ）。</w:t>
      </w:r>
    </w:p>
    <w:p w14:paraId="56025868">
      <w:r>
        <w:rPr>
          <w:rFonts w:ascii="宋体" w:hAnsi="宋体" w:eastAsia="宋体"/>
          <w:b w:val="0"/>
          <w:sz w:val="24"/>
        </w:rPr>
        <w:t>A.增进茶汤浓度</w:t>
      </w:r>
    </w:p>
    <w:p w14:paraId="7288B31F">
      <w:r>
        <w:rPr>
          <w:rFonts w:ascii="宋体" w:hAnsi="宋体" w:eastAsia="宋体"/>
          <w:b w:val="0"/>
          <w:sz w:val="24"/>
        </w:rPr>
        <w:t>B.提高茶叶香气</w:t>
      </w:r>
    </w:p>
    <w:p w14:paraId="169EBF70">
      <w:r>
        <w:rPr>
          <w:rFonts w:ascii="宋体" w:hAnsi="宋体" w:eastAsia="宋体"/>
          <w:b w:val="0"/>
          <w:sz w:val="24"/>
        </w:rPr>
        <w:t>C.卫生干净</w:t>
      </w:r>
    </w:p>
    <w:p w14:paraId="235AE5EF">
      <w:r>
        <w:rPr>
          <w:rFonts w:ascii="宋体" w:hAnsi="宋体" w:eastAsia="宋体"/>
          <w:b w:val="0"/>
          <w:sz w:val="24"/>
        </w:rPr>
        <w:t>D.浸泡时间缩短</w:t>
      </w:r>
    </w:p>
    <w:p w14:paraId="306F5DA1">
      <w:r>
        <w:rPr>
          <w:rFonts w:ascii="宋体" w:hAnsi="宋体" w:eastAsia="宋体"/>
          <w:b w:val="0"/>
          <w:sz w:val="24"/>
        </w:rPr>
        <w:t>答案：C</w:t>
      </w:r>
    </w:p>
    <w:p w14:paraId="715394C6">
      <w:r>
        <w:rPr>
          <w:rFonts w:ascii="宋体" w:hAnsi="宋体" w:eastAsia="宋体"/>
          <w:b w:val="0"/>
          <w:sz w:val="24"/>
        </w:rPr>
        <w:t>175.审评红、绿、黄、白茶的审评杯碗规格，碗容量（  ）。</w:t>
      </w:r>
    </w:p>
    <w:p w14:paraId="66007335">
      <w:r>
        <w:rPr>
          <w:rFonts w:ascii="宋体" w:hAnsi="宋体" w:eastAsia="宋体"/>
          <w:b w:val="0"/>
          <w:sz w:val="24"/>
        </w:rPr>
        <w:t>A.160ml</w:t>
      </w:r>
    </w:p>
    <w:p w14:paraId="1D84A692">
      <w:r>
        <w:rPr>
          <w:rFonts w:ascii="宋体" w:hAnsi="宋体" w:eastAsia="宋体"/>
          <w:b w:val="0"/>
          <w:sz w:val="24"/>
        </w:rPr>
        <w:t>B.180ml</w:t>
      </w:r>
    </w:p>
    <w:p w14:paraId="5E261BDB">
      <w:r>
        <w:rPr>
          <w:rFonts w:ascii="宋体" w:hAnsi="宋体" w:eastAsia="宋体"/>
          <w:b w:val="0"/>
          <w:sz w:val="24"/>
        </w:rPr>
        <w:t>C.190ml</w:t>
      </w:r>
    </w:p>
    <w:p w14:paraId="0961C6FB">
      <w:r>
        <w:rPr>
          <w:rFonts w:ascii="宋体" w:hAnsi="宋体" w:eastAsia="宋体"/>
          <w:b w:val="0"/>
          <w:sz w:val="24"/>
        </w:rPr>
        <w:t>D.200ml</w:t>
      </w:r>
    </w:p>
    <w:p w14:paraId="63FB0207">
      <w:r>
        <w:rPr>
          <w:rFonts w:ascii="宋体" w:hAnsi="宋体" w:eastAsia="宋体"/>
          <w:b w:val="0"/>
          <w:sz w:val="24"/>
        </w:rPr>
        <w:t>答案：D</w:t>
      </w:r>
    </w:p>
    <w:p w14:paraId="621EB887">
      <w:r>
        <w:rPr>
          <w:rFonts w:ascii="宋体" w:hAnsi="宋体" w:eastAsia="宋体"/>
          <w:b w:val="0"/>
          <w:sz w:val="24"/>
        </w:rPr>
        <w:t>176.窨花茶是利用茶叶中含有的高分子棕榈酸和（  ）具有吸收异味的特点。</w:t>
      </w:r>
    </w:p>
    <w:p w14:paraId="2AA5C428">
      <w:r>
        <w:rPr>
          <w:rFonts w:ascii="宋体" w:hAnsi="宋体" w:eastAsia="宋体"/>
          <w:b w:val="0"/>
          <w:sz w:val="24"/>
        </w:rPr>
        <w:t>A.多酚化合物</w:t>
      </w:r>
    </w:p>
    <w:p w14:paraId="58E79A47">
      <w:r>
        <w:rPr>
          <w:rFonts w:ascii="宋体" w:hAnsi="宋体" w:eastAsia="宋体"/>
          <w:b w:val="0"/>
          <w:sz w:val="24"/>
        </w:rPr>
        <w:t>B.绿原酸</w:t>
      </w:r>
    </w:p>
    <w:p w14:paraId="5AA2DEE0">
      <w:r>
        <w:rPr>
          <w:rFonts w:ascii="宋体" w:hAnsi="宋体" w:eastAsia="宋体"/>
          <w:b w:val="0"/>
          <w:sz w:val="24"/>
        </w:rPr>
        <w:t>C.萜烯类化合物</w:t>
      </w:r>
    </w:p>
    <w:p w14:paraId="1285DBFA">
      <w:r>
        <w:rPr>
          <w:rFonts w:ascii="宋体" w:hAnsi="宋体" w:eastAsia="宋体"/>
          <w:b w:val="0"/>
          <w:sz w:val="24"/>
        </w:rPr>
        <w:t>D.黄酮醇</w:t>
      </w:r>
    </w:p>
    <w:p w14:paraId="102A4388">
      <w:r>
        <w:rPr>
          <w:rFonts w:ascii="宋体" w:hAnsi="宋体" w:eastAsia="宋体"/>
          <w:b w:val="0"/>
          <w:sz w:val="24"/>
        </w:rPr>
        <w:t>答案：C</w:t>
      </w:r>
    </w:p>
    <w:p w14:paraId="4E1BE7E4">
      <w:r>
        <w:rPr>
          <w:rFonts w:ascii="宋体" w:hAnsi="宋体" w:eastAsia="宋体"/>
          <w:b w:val="0"/>
          <w:sz w:val="24"/>
        </w:rPr>
        <w:t>177.不同茶类由于加工方法不同，其维生素的含量有不同，以下描述正确的是（  ）。</w:t>
      </w:r>
    </w:p>
    <w:p w14:paraId="62130BC5">
      <w:r>
        <w:rPr>
          <w:rFonts w:ascii="宋体" w:hAnsi="宋体" w:eastAsia="宋体"/>
          <w:b w:val="0"/>
          <w:sz w:val="24"/>
        </w:rPr>
        <w:t>A.一般绿茶多于红茶</w:t>
      </w:r>
    </w:p>
    <w:p w14:paraId="3F90B777">
      <w:r>
        <w:rPr>
          <w:rFonts w:ascii="宋体" w:hAnsi="宋体" w:eastAsia="宋体"/>
          <w:b w:val="0"/>
          <w:sz w:val="24"/>
        </w:rPr>
        <w:t>B.一般红茶多于绿茶</w:t>
      </w:r>
    </w:p>
    <w:p w14:paraId="2961BB2C">
      <w:r>
        <w:rPr>
          <w:rFonts w:ascii="宋体" w:hAnsi="宋体" w:eastAsia="宋体"/>
          <w:b w:val="0"/>
          <w:sz w:val="24"/>
        </w:rPr>
        <w:t>C.劣质茶多于优质茶</w:t>
      </w:r>
    </w:p>
    <w:p w14:paraId="580B9EB0">
      <w:r>
        <w:rPr>
          <w:rFonts w:ascii="宋体" w:hAnsi="宋体" w:eastAsia="宋体"/>
          <w:b w:val="0"/>
          <w:sz w:val="24"/>
        </w:rPr>
        <w:t>D.夏、秋茶多于春茶</w:t>
      </w:r>
    </w:p>
    <w:p w14:paraId="2C00F341">
      <w:r>
        <w:rPr>
          <w:rFonts w:ascii="宋体" w:hAnsi="宋体" w:eastAsia="宋体"/>
          <w:b w:val="0"/>
          <w:sz w:val="24"/>
        </w:rPr>
        <w:t>答案：A</w:t>
      </w:r>
    </w:p>
    <w:p w14:paraId="6D16597E">
      <w:r>
        <w:rPr>
          <w:rFonts w:ascii="宋体" w:hAnsi="宋体" w:eastAsia="宋体"/>
          <w:b w:val="0"/>
          <w:sz w:val="24"/>
        </w:rPr>
        <w:t>178.六大茶类根据制作方法和多酚氧化程度不同判断，从外观由绿向（  ）、黄、青褐、黑色渐变。</w:t>
      </w:r>
    </w:p>
    <w:p w14:paraId="188029AB">
      <w:r>
        <w:rPr>
          <w:rFonts w:ascii="宋体" w:hAnsi="宋体" w:eastAsia="宋体"/>
          <w:b w:val="0"/>
          <w:sz w:val="24"/>
        </w:rPr>
        <w:t>A.青绿</w:t>
      </w:r>
    </w:p>
    <w:p w14:paraId="67150C18">
      <w:r>
        <w:rPr>
          <w:rFonts w:ascii="宋体" w:hAnsi="宋体" w:eastAsia="宋体"/>
          <w:b w:val="0"/>
          <w:sz w:val="24"/>
        </w:rPr>
        <w:t>B.绿黄</w:t>
      </w:r>
    </w:p>
    <w:p w14:paraId="4575E6BF">
      <w:r>
        <w:rPr>
          <w:rFonts w:ascii="宋体" w:hAnsi="宋体" w:eastAsia="宋体"/>
          <w:b w:val="0"/>
          <w:sz w:val="24"/>
        </w:rPr>
        <w:t>C.黄绿</w:t>
      </w:r>
    </w:p>
    <w:p w14:paraId="593D10D7">
      <w:r>
        <w:rPr>
          <w:rFonts w:ascii="宋体" w:hAnsi="宋体" w:eastAsia="宋体"/>
          <w:b w:val="0"/>
          <w:sz w:val="24"/>
        </w:rPr>
        <w:t>D.红绿</w:t>
      </w:r>
    </w:p>
    <w:p w14:paraId="488FBA71">
      <w:r>
        <w:rPr>
          <w:rFonts w:ascii="宋体" w:hAnsi="宋体" w:eastAsia="宋体"/>
          <w:b w:val="0"/>
          <w:sz w:val="24"/>
        </w:rPr>
        <w:t>答案：C</w:t>
      </w:r>
    </w:p>
    <w:p w14:paraId="59463938">
      <w:r>
        <w:rPr>
          <w:rFonts w:ascii="宋体" w:hAnsi="宋体" w:eastAsia="宋体"/>
          <w:b w:val="0"/>
          <w:sz w:val="24"/>
        </w:rPr>
        <w:t>179.外形色泽具有“糙米色”的是（  ）。</w:t>
      </w:r>
    </w:p>
    <w:p w14:paraId="2E898B2F">
      <w:r>
        <w:rPr>
          <w:rFonts w:ascii="宋体" w:hAnsi="宋体" w:eastAsia="宋体"/>
          <w:b w:val="0"/>
          <w:sz w:val="24"/>
        </w:rPr>
        <w:t>A.黄山毛峰</w:t>
      </w:r>
    </w:p>
    <w:p w14:paraId="4115C4EB">
      <w:r>
        <w:rPr>
          <w:rFonts w:ascii="宋体" w:hAnsi="宋体" w:eastAsia="宋体"/>
          <w:b w:val="0"/>
          <w:sz w:val="24"/>
        </w:rPr>
        <w:t>B.洞庭碧螺春</w:t>
      </w:r>
    </w:p>
    <w:p w14:paraId="4B625D9D">
      <w:r>
        <w:rPr>
          <w:rFonts w:ascii="宋体" w:hAnsi="宋体" w:eastAsia="宋体"/>
          <w:b w:val="0"/>
          <w:sz w:val="24"/>
        </w:rPr>
        <w:t>C.西湖龙井</w:t>
      </w:r>
    </w:p>
    <w:p w14:paraId="23AE06BE">
      <w:r>
        <w:rPr>
          <w:rFonts w:ascii="宋体" w:hAnsi="宋体" w:eastAsia="宋体"/>
          <w:b w:val="0"/>
          <w:sz w:val="24"/>
        </w:rPr>
        <w:t>D.庐山云雾</w:t>
      </w:r>
    </w:p>
    <w:p w14:paraId="6E46F3FB">
      <w:r>
        <w:rPr>
          <w:rFonts w:ascii="宋体" w:hAnsi="宋体" w:eastAsia="宋体"/>
          <w:b w:val="0"/>
          <w:sz w:val="24"/>
        </w:rPr>
        <w:t>答案：C</w:t>
      </w:r>
    </w:p>
    <w:p w14:paraId="0177840D">
      <w:r>
        <w:rPr>
          <w:rFonts w:ascii="宋体" w:hAnsi="宋体" w:eastAsia="宋体"/>
          <w:b w:val="0"/>
          <w:sz w:val="24"/>
        </w:rPr>
        <w:t>180.“（  ）”是将煮好的茶水趁热倒入白酒中，是纳西族人治疗感冒的秘方。</w:t>
      </w:r>
    </w:p>
    <w:p w14:paraId="458F4AA1">
      <w:r>
        <w:rPr>
          <w:rFonts w:ascii="宋体" w:hAnsi="宋体" w:eastAsia="宋体"/>
          <w:b w:val="0"/>
          <w:sz w:val="24"/>
        </w:rPr>
        <w:t>A.竹筒茶</w:t>
      </w:r>
    </w:p>
    <w:p w14:paraId="604BA933">
      <w:r>
        <w:rPr>
          <w:rFonts w:ascii="宋体" w:hAnsi="宋体" w:eastAsia="宋体"/>
          <w:b w:val="0"/>
          <w:sz w:val="24"/>
        </w:rPr>
        <w:t>B.咸奶茶</w:t>
      </w:r>
    </w:p>
    <w:p w14:paraId="2848BC98">
      <w:r>
        <w:rPr>
          <w:rFonts w:ascii="宋体" w:hAnsi="宋体" w:eastAsia="宋体"/>
          <w:b w:val="0"/>
          <w:sz w:val="24"/>
        </w:rPr>
        <w:t>C.龙虎斗</w:t>
      </w:r>
    </w:p>
    <w:p w14:paraId="12AF9B58">
      <w:r>
        <w:rPr>
          <w:rFonts w:ascii="宋体" w:hAnsi="宋体" w:eastAsia="宋体"/>
          <w:b w:val="0"/>
          <w:sz w:val="24"/>
        </w:rPr>
        <w:t>D.酥油茶</w:t>
      </w:r>
    </w:p>
    <w:p w14:paraId="4AFA1F8B">
      <w:r>
        <w:rPr>
          <w:rFonts w:ascii="宋体" w:hAnsi="宋体" w:eastAsia="宋体"/>
          <w:b w:val="0"/>
          <w:sz w:val="24"/>
        </w:rPr>
        <w:t>答案：C</w:t>
      </w:r>
    </w:p>
    <w:p w14:paraId="2E4E709F">
      <w:r>
        <w:rPr>
          <w:rFonts w:ascii="宋体" w:hAnsi="宋体" w:eastAsia="宋体"/>
          <w:b w:val="0"/>
          <w:sz w:val="24"/>
        </w:rPr>
        <w:t>181.目前茶艺馆的经营基本上执行市场调节价，即商品价格和服务价格，由（  ）自主制定商品价格。</w:t>
      </w:r>
    </w:p>
    <w:p w14:paraId="3D31C9E1">
      <w:r>
        <w:rPr>
          <w:rFonts w:ascii="宋体" w:hAnsi="宋体" w:eastAsia="宋体"/>
          <w:b w:val="0"/>
          <w:sz w:val="24"/>
        </w:rPr>
        <w:t>A.生产者</w:t>
      </w:r>
    </w:p>
    <w:p w14:paraId="1D9C42C4">
      <w:r>
        <w:rPr>
          <w:rFonts w:ascii="宋体" w:hAnsi="宋体" w:eastAsia="宋体"/>
          <w:b w:val="0"/>
          <w:sz w:val="24"/>
        </w:rPr>
        <w:t>B.消费者</w:t>
      </w:r>
    </w:p>
    <w:p w14:paraId="32C34ABB">
      <w:r>
        <w:rPr>
          <w:rFonts w:ascii="宋体" w:hAnsi="宋体" w:eastAsia="宋体"/>
          <w:b w:val="0"/>
          <w:sz w:val="24"/>
        </w:rPr>
        <w:t>C.经营者</w:t>
      </w:r>
    </w:p>
    <w:p w14:paraId="20553F16">
      <w:r>
        <w:rPr>
          <w:rFonts w:ascii="宋体" w:hAnsi="宋体" w:eastAsia="宋体"/>
          <w:b w:val="0"/>
          <w:sz w:val="24"/>
        </w:rPr>
        <w:t>D.政府</w:t>
      </w:r>
    </w:p>
    <w:p w14:paraId="561D9F2B">
      <w:r>
        <w:rPr>
          <w:rFonts w:ascii="宋体" w:hAnsi="宋体" w:eastAsia="宋体"/>
          <w:b w:val="0"/>
          <w:sz w:val="24"/>
        </w:rPr>
        <w:t>答案：C</w:t>
      </w:r>
    </w:p>
    <w:p w14:paraId="7A31A961">
      <w:r>
        <w:rPr>
          <w:rFonts w:ascii="宋体" w:hAnsi="宋体" w:eastAsia="宋体"/>
          <w:b w:val="0"/>
          <w:sz w:val="24"/>
        </w:rPr>
        <w:t>182.茶叶具有利尿、调节体温的作用，这与（  ）有关。</w:t>
      </w:r>
    </w:p>
    <w:p w14:paraId="23AFE781">
      <w:r>
        <w:rPr>
          <w:rFonts w:ascii="宋体" w:hAnsi="宋体" w:eastAsia="宋体"/>
          <w:b w:val="0"/>
          <w:sz w:val="24"/>
        </w:rPr>
        <w:t>A.茶多酚</w:t>
      </w:r>
    </w:p>
    <w:p w14:paraId="529B8683">
      <w:r>
        <w:rPr>
          <w:rFonts w:ascii="宋体" w:hAnsi="宋体" w:eastAsia="宋体"/>
          <w:b w:val="0"/>
          <w:sz w:val="24"/>
        </w:rPr>
        <w:t>B.黄酮类化合物</w:t>
      </w:r>
    </w:p>
    <w:p w14:paraId="501D157C">
      <w:r>
        <w:rPr>
          <w:rFonts w:ascii="宋体" w:hAnsi="宋体" w:eastAsia="宋体"/>
          <w:b w:val="0"/>
          <w:sz w:val="24"/>
        </w:rPr>
        <w:t>C.咖啡碱</w:t>
      </w:r>
    </w:p>
    <w:p w14:paraId="22BD8273">
      <w:r>
        <w:rPr>
          <w:rFonts w:ascii="宋体" w:hAnsi="宋体" w:eastAsia="宋体"/>
          <w:b w:val="0"/>
          <w:sz w:val="24"/>
        </w:rPr>
        <w:t>D.维生素</w:t>
      </w:r>
    </w:p>
    <w:p w14:paraId="2589E329">
      <w:r>
        <w:rPr>
          <w:rFonts w:ascii="宋体" w:hAnsi="宋体" w:eastAsia="宋体"/>
          <w:b w:val="0"/>
          <w:sz w:val="24"/>
        </w:rPr>
        <w:t>答案：C</w:t>
      </w:r>
    </w:p>
    <w:p w14:paraId="51292613">
      <w:r>
        <w:rPr>
          <w:rFonts w:ascii="宋体" w:hAnsi="宋体" w:eastAsia="宋体"/>
          <w:b w:val="0"/>
          <w:sz w:val="24"/>
        </w:rPr>
        <w:t>183.《茶叶卫生标准》规定茶叶中草甘膦的含量不能超过（  ）。</w:t>
      </w:r>
    </w:p>
    <w:p w14:paraId="2E30505E">
      <w:r>
        <w:rPr>
          <w:rFonts w:ascii="宋体" w:hAnsi="宋体" w:eastAsia="宋体"/>
          <w:b w:val="0"/>
          <w:sz w:val="24"/>
        </w:rPr>
        <w:t>A.0.2mg/kg</w:t>
      </w:r>
    </w:p>
    <w:p w14:paraId="6B735E7A">
      <w:r>
        <w:rPr>
          <w:rFonts w:ascii="宋体" w:hAnsi="宋体" w:eastAsia="宋体"/>
          <w:b w:val="0"/>
          <w:sz w:val="24"/>
        </w:rPr>
        <w:t>B.1mg/kg</w:t>
      </w:r>
    </w:p>
    <w:p w14:paraId="58456ACC">
      <w:r>
        <w:rPr>
          <w:rFonts w:ascii="宋体" w:hAnsi="宋体" w:eastAsia="宋体"/>
          <w:b w:val="0"/>
          <w:sz w:val="24"/>
        </w:rPr>
        <w:t>C.10mg/kg</w:t>
      </w:r>
    </w:p>
    <w:p w14:paraId="4B8B916E">
      <w:r>
        <w:rPr>
          <w:rFonts w:ascii="宋体" w:hAnsi="宋体" w:eastAsia="宋体"/>
          <w:b w:val="0"/>
          <w:sz w:val="24"/>
        </w:rPr>
        <w:t>D.20mg/kg</w:t>
      </w:r>
    </w:p>
    <w:p w14:paraId="74FCCD29">
      <w:r>
        <w:rPr>
          <w:rFonts w:ascii="宋体" w:hAnsi="宋体" w:eastAsia="宋体"/>
          <w:b w:val="0"/>
          <w:sz w:val="24"/>
        </w:rPr>
        <w:t>答案：B</w:t>
      </w:r>
    </w:p>
    <w:p w14:paraId="35200896">
      <w:r>
        <w:rPr>
          <w:rFonts w:ascii="宋体" w:hAnsi="宋体" w:eastAsia="宋体"/>
          <w:b w:val="0"/>
          <w:sz w:val="24"/>
        </w:rPr>
        <w:t>184.茶叶中的主要药用成分包括（  ）。</w:t>
      </w:r>
    </w:p>
    <w:p w14:paraId="4071B29B">
      <w:r>
        <w:rPr>
          <w:rFonts w:ascii="宋体" w:hAnsi="宋体" w:eastAsia="宋体"/>
          <w:b w:val="0"/>
          <w:sz w:val="24"/>
        </w:rPr>
        <w:t>A.有机化合物类和无机化合物类</w:t>
      </w:r>
    </w:p>
    <w:p w14:paraId="4EDFCDD7">
      <w:r>
        <w:rPr>
          <w:rFonts w:ascii="宋体" w:hAnsi="宋体" w:eastAsia="宋体"/>
          <w:b w:val="0"/>
          <w:sz w:val="24"/>
        </w:rPr>
        <w:t>B.有机化合物类</w:t>
      </w:r>
    </w:p>
    <w:p w14:paraId="558D4D04">
      <w:r>
        <w:rPr>
          <w:rFonts w:ascii="宋体" w:hAnsi="宋体" w:eastAsia="宋体"/>
          <w:b w:val="0"/>
          <w:sz w:val="24"/>
        </w:rPr>
        <w:t>C.无机化合物类</w:t>
      </w:r>
    </w:p>
    <w:p w14:paraId="6FFA936B">
      <w:r>
        <w:rPr>
          <w:rFonts w:ascii="宋体" w:hAnsi="宋体" w:eastAsia="宋体"/>
          <w:b w:val="0"/>
          <w:sz w:val="24"/>
        </w:rPr>
        <w:t>D.矿物质</w:t>
      </w:r>
    </w:p>
    <w:p w14:paraId="2FEB963C">
      <w:r>
        <w:rPr>
          <w:rFonts w:ascii="宋体" w:hAnsi="宋体" w:eastAsia="宋体"/>
          <w:b w:val="0"/>
          <w:sz w:val="24"/>
        </w:rPr>
        <w:t>答案：A</w:t>
      </w:r>
    </w:p>
    <w:p w14:paraId="3CB015D7">
      <w:r>
        <w:rPr>
          <w:rFonts w:ascii="宋体" w:hAnsi="宋体" w:eastAsia="宋体"/>
          <w:b w:val="0"/>
          <w:sz w:val="24"/>
        </w:rPr>
        <w:t>185.茶具这一概念最早出现于西汉时期（  ）中“武阳买茶，烹茶尽具”。</w:t>
      </w:r>
    </w:p>
    <w:p w14:paraId="4C41352F">
      <w:r>
        <w:rPr>
          <w:rFonts w:ascii="宋体" w:hAnsi="宋体" w:eastAsia="宋体"/>
          <w:b w:val="0"/>
          <w:sz w:val="24"/>
        </w:rPr>
        <w:t>A.王褒《茶谱》</w:t>
      </w:r>
    </w:p>
    <w:p w14:paraId="4A1BF976">
      <w:r>
        <w:rPr>
          <w:rFonts w:ascii="宋体" w:hAnsi="宋体" w:eastAsia="宋体"/>
          <w:b w:val="0"/>
          <w:sz w:val="24"/>
        </w:rPr>
        <w:t>B.陆羽《茶经》</w:t>
      </w:r>
    </w:p>
    <w:p w14:paraId="5565E513">
      <w:r>
        <w:rPr>
          <w:rFonts w:ascii="宋体" w:hAnsi="宋体" w:eastAsia="宋体"/>
          <w:b w:val="0"/>
          <w:sz w:val="24"/>
        </w:rPr>
        <w:t>C.陆羽《茶谱》</w:t>
      </w:r>
    </w:p>
    <w:p w14:paraId="684878A7">
      <w:r>
        <w:rPr>
          <w:rFonts w:ascii="宋体" w:hAnsi="宋体" w:eastAsia="宋体"/>
          <w:b w:val="0"/>
          <w:sz w:val="24"/>
        </w:rPr>
        <w:t>D.王褒《僮约》</w:t>
      </w:r>
    </w:p>
    <w:p w14:paraId="58FD4595">
      <w:r>
        <w:rPr>
          <w:rFonts w:ascii="宋体" w:hAnsi="宋体" w:eastAsia="宋体"/>
          <w:b w:val="0"/>
          <w:sz w:val="24"/>
        </w:rPr>
        <w:t>答案：D</w:t>
      </w:r>
    </w:p>
    <w:p w14:paraId="1B314D30">
      <w:r>
        <w:rPr>
          <w:rFonts w:ascii="宋体" w:hAnsi="宋体" w:eastAsia="宋体"/>
          <w:b w:val="0"/>
          <w:sz w:val="24"/>
        </w:rPr>
        <w:t>186.茶氨酸的主要药理作用，描述错误的是（  ）。</w:t>
      </w:r>
    </w:p>
    <w:p w14:paraId="3CBCD598">
      <w:r>
        <w:rPr>
          <w:rFonts w:ascii="宋体" w:hAnsi="宋体" w:eastAsia="宋体"/>
          <w:b w:val="0"/>
          <w:sz w:val="24"/>
        </w:rPr>
        <w:t>A.降血压、降血脂、降血糖</w:t>
      </w:r>
    </w:p>
    <w:p w14:paraId="5F3DAB73">
      <w:r>
        <w:rPr>
          <w:rFonts w:ascii="宋体" w:hAnsi="宋体" w:eastAsia="宋体"/>
          <w:b w:val="0"/>
          <w:sz w:val="24"/>
        </w:rPr>
        <w:t>B.抑制癌细胞的生长</w:t>
      </w:r>
    </w:p>
    <w:p w14:paraId="4C636A59">
      <w:r>
        <w:rPr>
          <w:rFonts w:ascii="宋体" w:hAnsi="宋体" w:eastAsia="宋体"/>
          <w:b w:val="0"/>
          <w:sz w:val="24"/>
        </w:rPr>
        <w:t>C.提高学习和记忆能力</w:t>
      </w:r>
    </w:p>
    <w:p w14:paraId="48DBFE85">
      <w:r>
        <w:rPr>
          <w:rFonts w:ascii="宋体" w:hAnsi="宋体" w:eastAsia="宋体"/>
          <w:b w:val="0"/>
          <w:sz w:val="24"/>
        </w:rPr>
        <w:t>D.改善经期综合征等</w:t>
      </w:r>
    </w:p>
    <w:p w14:paraId="42C6EE85">
      <w:r>
        <w:rPr>
          <w:rFonts w:ascii="宋体" w:hAnsi="宋体" w:eastAsia="宋体"/>
          <w:b w:val="0"/>
          <w:sz w:val="24"/>
        </w:rPr>
        <w:t>答案：A</w:t>
      </w:r>
    </w:p>
    <w:p w14:paraId="0E21D035">
      <w:r>
        <w:rPr>
          <w:rFonts w:ascii="宋体" w:hAnsi="宋体" w:eastAsia="宋体"/>
          <w:b w:val="0"/>
          <w:sz w:val="24"/>
        </w:rPr>
        <w:t>187.关于水温对茶汤品质的说法正确的是（  ）</w:t>
      </w:r>
    </w:p>
    <w:p w14:paraId="7E9EB04E">
      <w:r>
        <w:rPr>
          <w:rFonts w:ascii="宋体" w:hAnsi="宋体" w:eastAsia="宋体"/>
          <w:b w:val="0"/>
          <w:sz w:val="24"/>
        </w:rPr>
        <w:t>A.冲泡茶叶水温过低，茶汤容易变黄</w:t>
      </w:r>
    </w:p>
    <w:p w14:paraId="6EEA2185">
      <w:r>
        <w:rPr>
          <w:rFonts w:ascii="宋体" w:hAnsi="宋体" w:eastAsia="宋体"/>
          <w:b w:val="0"/>
          <w:sz w:val="24"/>
        </w:rPr>
        <w:t>B.水温越高，溶解度越小</w:t>
      </w:r>
    </w:p>
    <w:p w14:paraId="26EFAA9D">
      <w:r>
        <w:rPr>
          <w:rFonts w:ascii="宋体" w:hAnsi="宋体" w:eastAsia="宋体"/>
          <w:b w:val="0"/>
          <w:sz w:val="24"/>
        </w:rPr>
        <w:t>C.少数民族饮用的砖茶，要求水温更高，要将砖茶敲碎，放在锅中熬煮</w:t>
      </w:r>
    </w:p>
    <w:p w14:paraId="0D5C8AD3">
      <w:r>
        <w:rPr>
          <w:rFonts w:ascii="宋体" w:hAnsi="宋体" w:eastAsia="宋体"/>
          <w:b w:val="0"/>
          <w:sz w:val="24"/>
        </w:rPr>
        <w:t>D.要用什么温度的水泡茶，将水烧到所要求的温度即可泡茶</w:t>
      </w:r>
    </w:p>
    <w:p w14:paraId="2B0279A9">
      <w:r>
        <w:rPr>
          <w:rFonts w:ascii="宋体" w:hAnsi="宋体" w:eastAsia="宋体"/>
          <w:b w:val="0"/>
          <w:sz w:val="24"/>
        </w:rPr>
        <w:t>答案：C</w:t>
      </w:r>
    </w:p>
    <w:p w14:paraId="2D88CDB1">
      <w:r>
        <w:rPr>
          <w:rFonts w:ascii="宋体" w:hAnsi="宋体" w:eastAsia="宋体"/>
          <w:b w:val="0"/>
          <w:sz w:val="24"/>
        </w:rPr>
        <w:t>188.劳资关系发生纠纷时，以下程序正确的是（  ） ①申请调解②申请仲裁③提起诉讼</w:t>
      </w:r>
    </w:p>
    <w:p w14:paraId="6EB64BF0">
      <w:r>
        <w:rPr>
          <w:rFonts w:ascii="宋体" w:hAnsi="宋体" w:eastAsia="宋体"/>
          <w:b w:val="0"/>
          <w:sz w:val="24"/>
        </w:rPr>
        <w:t>A.①②③</w:t>
      </w:r>
    </w:p>
    <w:p w14:paraId="569B6A1F">
      <w:r>
        <w:rPr>
          <w:rFonts w:ascii="宋体" w:hAnsi="宋体" w:eastAsia="宋体"/>
          <w:b w:val="0"/>
          <w:sz w:val="24"/>
        </w:rPr>
        <w:t>B.③②①</w:t>
      </w:r>
    </w:p>
    <w:p w14:paraId="2FAC49AA">
      <w:r>
        <w:rPr>
          <w:rFonts w:ascii="宋体" w:hAnsi="宋体" w:eastAsia="宋体"/>
          <w:b w:val="0"/>
          <w:sz w:val="24"/>
        </w:rPr>
        <w:t>C.①③②</w:t>
      </w:r>
    </w:p>
    <w:p w14:paraId="3928C670">
      <w:r>
        <w:rPr>
          <w:rFonts w:ascii="宋体" w:hAnsi="宋体" w:eastAsia="宋体"/>
          <w:b w:val="0"/>
          <w:sz w:val="24"/>
        </w:rPr>
        <w:t>D.②①③</w:t>
      </w:r>
    </w:p>
    <w:p w14:paraId="5576D8AF">
      <w:r>
        <w:rPr>
          <w:rFonts w:ascii="宋体" w:hAnsi="宋体" w:eastAsia="宋体"/>
          <w:b w:val="0"/>
          <w:sz w:val="24"/>
        </w:rPr>
        <w:t>答案：A</w:t>
      </w:r>
    </w:p>
    <w:p w14:paraId="3EC99CCE">
      <w:r>
        <w:rPr>
          <w:rFonts w:ascii="宋体" w:hAnsi="宋体" w:eastAsia="宋体"/>
          <w:b w:val="0"/>
          <w:sz w:val="24"/>
        </w:rPr>
        <w:t>189.外形具有扁平挺秀的特点的茶是（  ）。</w:t>
      </w:r>
    </w:p>
    <w:p w14:paraId="1966FC22">
      <w:r>
        <w:rPr>
          <w:rFonts w:ascii="宋体" w:hAnsi="宋体" w:eastAsia="宋体"/>
          <w:b w:val="0"/>
          <w:sz w:val="24"/>
        </w:rPr>
        <w:t>A.都匀毛尖</w:t>
      </w:r>
    </w:p>
    <w:p w14:paraId="34BF7C2A">
      <w:r>
        <w:rPr>
          <w:rFonts w:ascii="宋体" w:hAnsi="宋体" w:eastAsia="宋体"/>
          <w:b w:val="0"/>
          <w:sz w:val="24"/>
        </w:rPr>
        <w:t>B.碧螺春</w:t>
      </w:r>
    </w:p>
    <w:p w14:paraId="20677E28">
      <w:r>
        <w:rPr>
          <w:rFonts w:ascii="宋体" w:hAnsi="宋体" w:eastAsia="宋体"/>
          <w:b w:val="0"/>
          <w:sz w:val="24"/>
        </w:rPr>
        <w:t>C.雨花茶</w:t>
      </w:r>
    </w:p>
    <w:p w14:paraId="51EDC1B7">
      <w:r>
        <w:rPr>
          <w:rFonts w:ascii="宋体" w:hAnsi="宋体" w:eastAsia="宋体"/>
          <w:b w:val="0"/>
          <w:sz w:val="24"/>
        </w:rPr>
        <w:t>D.龙井茶</w:t>
      </w:r>
    </w:p>
    <w:p w14:paraId="4F7E9458">
      <w:r>
        <w:rPr>
          <w:rFonts w:ascii="宋体" w:hAnsi="宋体" w:eastAsia="宋体"/>
          <w:b w:val="0"/>
          <w:sz w:val="24"/>
        </w:rPr>
        <w:t>答案：D</w:t>
      </w:r>
    </w:p>
    <w:p w14:paraId="39E2C633">
      <w:r>
        <w:rPr>
          <w:rFonts w:ascii="宋体" w:hAnsi="宋体" w:eastAsia="宋体"/>
          <w:b w:val="0"/>
          <w:sz w:val="24"/>
        </w:rPr>
        <w:t>190.中国（  ）按地区</w:t>
      </w:r>
      <w:r>
        <w:rPr>
          <w:rFonts w:hint="eastAsia"/>
          <w:b w:val="0"/>
          <w:sz w:val="24"/>
          <w:lang w:val="en-US" w:eastAsia="zh-CN"/>
        </w:rPr>
        <w:t>民</w:t>
      </w:r>
      <w:r>
        <w:rPr>
          <w:rFonts w:ascii="宋体" w:hAnsi="宋体" w:eastAsia="宋体"/>
          <w:b w:val="0"/>
          <w:sz w:val="24"/>
        </w:rPr>
        <w:t>俗可分为潮汕、台湾、闽南、武夷山等四大流派。</w:t>
      </w:r>
    </w:p>
    <w:p w14:paraId="16AD445E">
      <w:r>
        <w:rPr>
          <w:rFonts w:ascii="宋体" w:hAnsi="宋体" w:eastAsia="宋体"/>
          <w:b w:val="0"/>
          <w:sz w:val="24"/>
        </w:rPr>
        <w:t>A.花茶茶艺</w:t>
      </w:r>
    </w:p>
    <w:p w14:paraId="38E2F756">
      <w:r>
        <w:rPr>
          <w:rFonts w:ascii="宋体" w:hAnsi="宋体" w:eastAsia="宋体"/>
          <w:b w:val="0"/>
          <w:sz w:val="24"/>
        </w:rPr>
        <w:t>B.工夫茶艺</w:t>
      </w:r>
    </w:p>
    <w:p w14:paraId="0CE12C12">
      <w:r>
        <w:rPr>
          <w:rFonts w:ascii="宋体" w:hAnsi="宋体" w:eastAsia="宋体"/>
          <w:b w:val="0"/>
          <w:sz w:val="24"/>
        </w:rPr>
        <w:t>C.擂茶茶艺</w:t>
      </w:r>
    </w:p>
    <w:p w14:paraId="601FEC90">
      <w:r>
        <w:rPr>
          <w:rFonts w:ascii="宋体" w:hAnsi="宋体" w:eastAsia="宋体"/>
          <w:b w:val="0"/>
          <w:sz w:val="24"/>
        </w:rPr>
        <w:t>D.绿茶茶艺</w:t>
      </w:r>
    </w:p>
    <w:p w14:paraId="70C23E33">
      <w:r>
        <w:rPr>
          <w:rFonts w:ascii="宋体" w:hAnsi="宋体" w:eastAsia="宋体"/>
          <w:b w:val="0"/>
          <w:sz w:val="24"/>
        </w:rPr>
        <w:t>答案：B</w:t>
      </w:r>
    </w:p>
    <w:p w14:paraId="276EC89D">
      <w:r>
        <w:rPr>
          <w:rFonts w:ascii="宋体" w:hAnsi="宋体" w:eastAsia="宋体"/>
          <w:b w:val="0"/>
          <w:sz w:val="24"/>
        </w:rPr>
        <w:t>191.下列（  ）是宫廷茶艺器具的显著工艺特点。</w:t>
      </w:r>
    </w:p>
    <w:p w14:paraId="7EBBB480">
      <w:r>
        <w:rPr>
          <w:rFonts w:ascii="宋体" w:hAnsi="宋体" w:eastAsia="宋体"/>
          <w:b w:val="0"/>
          <w:sz w:val="24"/>
        </w:rPr>
        <w:t>A.缂丝</w:t>
      </w:r>
    </w:p>
    <w:p w14:paraId="4F169B9D">
      <w:r>
        <w:rPr>
          <w:rFonts w:ascii="宋体" w:hAnsi="宋体" w:eastAsia="宋体"/>
          <w:b w:val="0"/>
          <w:sz w:val="24"/>
        </w:rPr>
        <w:t>B.鎏金</w:t>
      </w:r>
    </w:p>
    <w:p w14:paraId="3C88DD09">
      <w:r>
        <w:rPr>
          <w:rFonts w:ascii="宋体" w:hAnsi="宋体" w:eastAsia="宋体"/>
          <w:b w:val="0"/>
          <w:sz w:val="24"/>
        </w:rPr>
        <w:t>C.镂空</w:t>
      </w:r>
    </w:p>
    <w:p w14:paraId="667D67DB">
      <w:r>
        <w:rPr>
          <w:rFonts w:ascii="宋体" w:hAnsi="宋体" w:eastAsia="宋体"/>
          <w:b w:val="0"/>
          <w:sz w:val="24"/>
        </w:rPr>
        <w:t>D.雕花</w:t>
      </w:r>
    </w:p>
    <w:p w14:paraId="6FE1ABA7">
      <w:r>
        <w:rPr>
          <w:rFonts w:ascii="宋体" w:hAnsi="宋体" w:eastAsia="宋体"/>
          <w:b w:val="0"/>
          <w:sz w:val="24"/>
        </w:rPr>
        <w:t>答案：B</w:t>
      </w:r>
    </w:p>
    <w:p w14:paraId="52C1D408">
      <w:r>
        <w:rPr>
          <w:rFonts w:ascii="宋体" w:hAnsi="宋体" w:eastAsia="宋体"/>
          <w:b w:val="0"/>
          <w:sz w:val="24"/>
        </w:rPr>
        <w:t>192.茶叶冲泡程序中，（  ）不属于冲泡技巧的三个基本要素。</w:t>
      </w:r>
    </w:p>
    <w:p w14:paraId="018FB332">
      <w:r>
        <w:rPr>
          <w:rFonts w:ascii="宋体" w:hAnsi="宋体" w:eastAsia="宋体"/>
          <w:b w:val="0"/>
          <w:sz w:val="24"/>
        </w:rPr>
        <w:t>A.茶叶的用量</w:t>
      </w:r>
    </w:p>
    <w:p w14:paraId="1FBDEFCD">
      <w:r>
        <w:rPr>
          <w:rFonts w:ascii="宋体" w:hAnsi="宋体" w:eastAsia="宋体"/>
          <w:b w:val="0"/>
          <w:sz w:val="24"/>
        </w:rPr>
        <w:t>B.泡茶的水温</w:t>
      </w:r>
    </w:p>
    <w:p w14:paraId="4E7282F5">
      <w:r>
        <w:rPr>
          <w:rFonts w:ascii="宋体" w:hAnsi="宋体" w:eastAsia="宋体"/>
          <w:b w:val="0"/>
          <w:sz w:val="24"/>
        </w:rPr>
        <w:t>C.投茶方式</w:t>
      </w:r>
    </w:p>
    <w:p w14:paraId="3F566C8C">
      <w:r>
        <w:rPr>
          <w:rFonts w:ascii="宋体" w:hAnsi="宋体" w:eastAsia="宋体"/>
          <w:b w:val="0"/>
          <w:sz w:val="24"/>
        </w:rPr>
        <w:t>D.浸泡时间</w:t>
      </w:r>
    </w:p>
    <w:p w14:paraId="7E083DCD">
      <w:r>
        <w:rPr>
          <w:rFonts w:ascii="宋体" w:hAnsi="宋体" w:eastAsia="宋体"/>
          <w:b w:val="0"/>
          <w:sz w:val="24"/>
        </w:rPr>
        <w:t>答案：C</w:t>
      </w:r>
    </w:p>
    <w:p w14:paraId="4CDCC48D">
      <w:r>
        <w:rPr>
          <w:rFonts w:ascii="宋体" w:hAnsi="宋体" w:eastAsia="宋体"/>
          <w:b w:val="0"/>
          <w:sz w:val="24"/>
        </w:rPr>
        <w:t>193.茶树叶片的叶缘离叶基（  ）处没有锯齿。</w:t>
      </w:r>
    </w:p>
    <w:p w14:paraId="4EBF10DE">
      <w:r>
        <w:rPr>
          <w:rFonts w:ascii="宋体" w:hAnsi="宋体" w:eastAsia="宋体"/>
          <w:b w:val="0"/>
          <w:sz w:val="24"/>
        </w:rPr>
        <w:t>A.1/2</w:t>
      </w:r>
    </w:p>
    <w:p w14:paraId="7AB031CA">
      <w:r>
        <w:rPr>
          <w:rFonts w:ascii="宋体" w:hAnsi="宋体" w:eastAsia="宋体"/>
          <w:b w:val="0"/>
          <w:sz w:val="24"/>
        </w:rPr>
        <w:t>B.1/3</w:t>
      </w:r>
    </w:p>
    <w:p w14:paraId="4F9A5037">
      <w:r>
        <w:rPr>
          <w:rFonts w:ascii="宋体" w:hAnsi="宋体" w:eastAsia="宋体"/>
          <w:b w:val="0"/>
          <w:sz w:val="24"/>
        </w:rPr>
        <w:t>C.1/4</w:t>
      </w:r>
    </w:p>
    <w:p w14:paraId="6FE89A48">
      <w:r>
        <w:rPr>
          <w:rFonts w:ascii="宋体" w:hAnsi="宋体" w:eastAsia="宋体"/>
          <w:b w:val="0"/>
          <w:sz w:val="24"/>
        </w:rPr>
        <w:t>D.1/5</w:t>
      </w:r>
    </w:p>
    <w:p w14:paraId="0222D3B2">
      <w:r>
        <w:rPr>
          <w:rFonts w:ascii="宋体" w:hAnsi="宋体" w:eastAsia="宋体"/>
          <w:b w:val="0"/>
          <w:sz w:val="24"/>
        </w:rPr>
        <w:t>答案：B</w:t>
      </w:r>
    </w:p>
    <w:p w14:paraId="66F88CC7">
      <w:r>
        <w:rPr>
          <w:rFonts w:ascii="宋体" w:hAnsi="宋体" w:eastAsia="宋体"/>
          <w:b w:val="0"/>
          <w:sz w:val="24"/>
        </w:rPr>
        <w:t>194.根据《茶叶卫生标准》规定，茶叶中（  ）的含量不能超过0.2mg/kg。</w:t>
      </w:r>
    </w:p>
    <w:p w14:paraId="09454452">
      <w:r>
        <w:rPr>
          <w:rFonts w:ascii="宋体" w:hAnsi="宋体" w:eastAsia="宋体"/>
          <w:b w:val="0"/>
          <w:sz w:val="24"/>
        </w:rPr>
        <w:t>A.除虫脲</w:t>
      </w:r>
    </w:p>
    <w:p w14:paraId="138B2E8B">
      <w:r>
        <w:rPr>
          <w:rFonts w:ascii="宋体" w:hAnsi="宋体" w:eastAsia="宋体"/>
          <w:b w:val="0"/>
          <w:sz w:val="24"/>
        </w:rPr>
        <w:t>B.六六六</w:t>
      </w:r>
    </w:p>
    <w:p w14:paraId="5DA1CDF6">
      <w:r>
        <w:rPr>
          <w:rFonts w:ascii="宋体" w:hAnsi="宋体" w:eastAsia="宋体"/>
          <w:b w:val="0"/>
          <w:sz w:val="24"/>
        </w:rPr>
        <w:t>C.甲胺磷</w:t>
      </w:r>
    </w:p>
    <w:p w14:paraId="418F79B8">
      <w:r>
        <w:rPr>
          <w:rFonts w:ascii="宋体" w:hAnsi="宋体" w:eastAsia="宋体"/>
          <w:b w:val="0"/>
          <w:sz w:val="24"/>
        </w:rPr>
        <w:t>D.草甘膦</w:t>
      </w:r>
    </w:p>
    <w:p w14:paraId="3D51502A">
      <w:r>
        <w:rPr>
          <w:rFonts w:ascii="宋体" w:hAnsi="宋体" w:eastAsia="宋体"/>
          <w:b w:val="0"/>
          <w:sz w:val="24"/>
        </w:rPr>
        <w:t>答案：B</w:t>
      </w:r>
    </w:p>
    <w:p w14:paraId="18D6EA8A">
      <w:r>
        <w:rPr>
          <w:rFonts w:ascii="宋体" w:hAnsi="宋体" w:eastAsia="宋体"/>
          <w:b w:val="0"/>
          <w:sz w:val="24"/>
        </w:rPr>
        <w:t>195.请问先生有几位?用英语最妥当的表述是（  ）。</w:t>
      </w:r>
    </w:p>
    <w:p w14:paraId="272EE4EE">
      <w:r>
        <w:rPr>
          <w:rFonts w:ascii="宋体" w:hAnsi="宋体" w:eastAsia="宋体"/>
          <w:b w:val="0"/>
          <w:sz w:val="24"/>
        </w:rPr>
        <w:t>A.How many,sir?</w:t>
      </w:r>
    </w:p>
    <w:p w14:paraId="6E32B838">
      <w:r>
        <w:rPr>
          <w:rFonts w:ascii="宋体" w:hAnsi="宋体" w:eastAsia="宋体"/>
          <w:b w:val="0"/>
          <w:sz w:val="24"/>
        </w:rPr>
        <w:t>B.How much, sir?</w:t>
      </w:r>
    </w:p>
    <w:p w14:paraId="3FC059FD">
      <w:r>
        <w:rPr>
          <w:rFonts w:ascii="宋体" w:hAnsi="宋体" w:eastAsia="宋体"/>
          <w:b w:val="0"/>
          <w:sz w:val="24"/>
        </w:rPr>
        <w:t>C.How much, madam?</w:t>
      </w:r>
    </w:p>
    <w:p w14:paraId="32D6A8B7">
      <w:r>
        <w:rPr>
          <w:rFonts w:ascii="宋体" w:hAnsi="宋体" w:eastAsia="宋体"/>
          <w:b w:val="0"/>
          <w:sz w:val="24"/>
        </w:rPr>
        <w:t>D.How many, gentleman?</w:t>
      </w:r>
    </w:p>
    <w:p w14:paraId="4AF26E16">
      <w:r>
        <w:rPr>
          <w:rFonts w:ascii="宋体" w:hAnsi="宋体" w:eastAsia="宋体"/>
          <w:b w:val="0"/>
          <w:sz w:val="24"/>
        </w:rPr>
        <w:t>答案：A</w:t>
      </w:r>
    </w:p>
    <w:p w14:paraId="44AB9673">
      <w:r>
        <w:rPr>
          <w:rFonts w:ascii="宋体" w:hAnsi="宋体" w:eastAsia="宋体"/>
          <w:b w:val="0"/>
          <w:sz w:val="24"/>
        </w:rPr>
        <w:t>196.丁谓创制龙凤团饼茶并撰《北苑茶录》是在（  ）时期。</w:t>
      </w:r>
    </w:p>
    <w:p w14:paraId="128E2D8B">
      <w:r>
        <w:rPr>
          <w:rFonts w:ascii="宋体" w:hAnsi="宋体" w:eastAsia="宋体"/>
          <w:b w:val="0"/>
          <w:sz w:val="24"/>
        </w:rPr>
        <w:t>A.唐代</w:t>
      </w:r>
    </w:p>
    <w:p w14:paraId="1D71B4C3">
      <w:r>
        <w:rPr>
          <w:rFonts w:ascii="宋体" w:hAnsi="宋体" w:eastAsia="宋体"/>
          <w:b w:val="0"/>
          <w:sz w:val="24"/>
        </w:rPr>
        <w:t>B.宋代</w:t>
      </w:r>
    </w:p>
    <w:p w14:paraId="27975577">
      <w:r>
        <w:rPr>
          <w:rFonts w:ascii="宋体" w:hAnsi="宋体" w:eastAsia="宋体"/>
          <w:b w:val="0"/>
          <w:sz w:val="24"/>
        </w:rPr>
        <w:t>C.明代</w:t>
      </w:r>
    </w:p>
    <w:p w14:paraId="445377D7">
      <w:r>
        <w:rPr>
          <w:rFonts w:ascii="宋体" w:hAnsi="宋体" w:eastAsia="宋体"/>
          <w:b w:val="0"/>
          <w:sz w:val="24"/>
        </w:rPr>
        <w:t>D.清代</w:t>
      </w:r>
    </w:p>
    <w:p w14:paraId="78CEEB54">
      <w:r>
        <w:rPr>
          <w:rFonts w:ascii="宋体" w:hAnsi="宋体" w:eastAsia="宋体"/>
          <w:b w:val="0"/>
          <w:sz w:val="24"/>
        </w:rPr>
        <w:t>答案：B</w:t>
      </w:r>
    </w:p>
    <w:p w14:paraId="4D54FA17">
      <w:r>
        <w:rPr>
          <w:rFonts w:ascii="宋体" w:hAnsi="宋体" w:eastAsia="宋体"/>
          <w:b w:val="0"/>
          <w:sz w:val="24"/>
        </w:rPr>
        <w:t>197.以下（  ）茶叶具有“岩韵”。</w:t>
      </w:r>
    </w:p>
    <w:p w14:paraId="600A4AB2">
      <w:r>
        <w:rPr>
          <w:rFonts w:ascii="宋体" w:hAnsi="宋体" w:eastAsia="宋体"/>
          <w:b w:val="0"/>
          <w:sz w:val="24"/>
        </w:rPr>
        <w:t>A.太平猴魁</w:t>
      </w:r>
    </w:p>
    <w:p w14:paraId="7C787B69">
      <w:r>
        <w:rPr>
          <w:rFonts w:ascii="宋体" w:hAnsi="宋体" w:eastAsia="宋体"/>
          <w:b w:val="0"/>
          <w:sz w:val="24"/>
        </w:rPr>
        <w:t>B.祁门红茶</w:t>
      </w:r>
    </w:p>
    <w:p w14:paraId="528C6D90">
      <w:r>
        <w:rPr>
          <w:rFonts w:ascii="宋体" w:hAnsi="宋体" w:eastAsia="宋体"/>
          <w:b w:val="0"/>
          <w:sz w:val="24"/>
        </w:rPr>
        <w:t>C.安溪铁观音</w:t>
      </w:r>
    </w:p>
    <w:p w14:paraId="424E7B67">
      <w:r>
        <w:rPr>
          <w:rFonts w:ascii="宋体" w:hAnsi="宋体" w:eastAsia="宋体"/>
          <w:b w:val="0"/>
          <w:sz w:val="24"/>
        </w:rPr>
        <w:t>D.大红袍</w:t>
      </w:r>
    </w:p>
    <w:p w14:paraId="4D6BAF1F">
      <w:r>
        <w:rPr>
          <w:rFonts w:ascii="宋体" w:hAnsi="宋体" w:eastAsia="宋体"/>
          <w:b w:val="0"/>
          <w:sz w:val="24"/>
        </w:rPr>
        <w:t>答案：D</w:t>
      </w:r>
    </w:p>
    <w:p w14:paraId="65C0C228">
      <w:r>
        <w:rPr>
          <w:rFonts w:ascii="宋体" w:hAnsi="宋体" w:eastAsia="宋体"/>
          <w:b w:val="0"/>
          <w:sz w:val="24"/>
        </w:rPr>
        <w:t>198.碧螺春内质的品质特点是（  ）。</w:t>
      </w:r>
    </w:p>
    <w:p w14:paraId="486B7C19">
      <w:r>
        <w:rPr>
          <w:rFonts w:ascii="宋体" w:hAnsi="宋体" w:eastAsia="宋体"/>
          <w:b w:val="0"/>
          <w:sz w:val="24"/>
        </w:rPr>
        <w:t>A.汤色碧绿、滋味甘醇鲜爽</w:t>
      </w:r>
    </w:p>
    <w:p w14:paraId="48B9B5E5">
      <w:r>
        <w:rPr>
          <w:rFonts w:ascii="宋体" w:hAnsi="宋体" w:eastAsia="宋体"/>
          <w:b w:val="0"/>
          <w:sz w:val="24"/>
        </w:rPr>
        <w:t>B.清香幽雅、浓郁甘醇、鲜爽甜润</w:t>
      </w:r>
    </w:p>
    <w:p w14:paraId="561D4928">
      <w:r>
        <w:rPr>
          <w:rFonts w:ascii="宋体" w:hAnsi="宋体" w:eastAsia="宋体"/>
          <w:b w:val="0"/>
          <w:sz w:val="24"/>
        </w:rPr>
        <w:t>C.内质清香，汤绿味浓</w:t>
      </w:r>
    </w:p>
    <w:p w14:paraId="1045A0B5">
      <w:r>
        <w:rPr>
          <w:rFonts w:ascii="宋体" w:hAnsi="宋体" w:eastAsia="宋体"/>
          <w:b w:val="0"/>
          <w:sz w:val="24"/>
        </w:rPr>
        <w:t>D.香高馥郁，味浓醇和，汤色清澈明亮</w:t>
      </w:r>
    </w:p>
    <w:p w14:paraId="1BA73EF0">
      <w:r>
        <w:rPr>
          <w:rFonts w:ascii="宋体" w:hAnsi="宋体" w:eastAsia="宋体"/>
          <w:b w:val="0"/>
          <w:sz w:val="24"/>
        </w:rPr>
        <w:t>答案：B</w:t>
      </w:r>
    </w:p>
    <w:p w14:paraId="2CA7F02D">
      <w:r>
        <w:rPr>
          <w:rFonts w:ascii="宋体" w:hAnsi="宋体" w:eastAsia="宋体"/>
          <w:b w:val="0"/>
          <w:sz w:val="24"/>
        </w:rPr>
        <w:t>199.根据地区的不同，擂茶可分为桃江擂茶、桃花源擂茶、（  ）、临川擂茶和将乐擂茶等比较有特色和代表性的种类。</w:t>
      </w:r>
    </w:p>
    <w:p w14:paraId="3ED40979">
      <w:r>
        <w:rPr>
          <w:rFonts w:ascii="宋体" w:hAnsi="宋体" w:eastAsia="宋体"/>
          <w:b w:val="0"/>
          <w:sz w:val="24"/>
        </w:rPr>
        <w:t>A.杭州擂茶</w:t>
      </w:r>
    </w:p>
    <w:p w14:paraId="3216B8A1">
      <w:r>
        <w:rPr>
          <w:rFonts w:ascii="宋体" w:hAnsi="宋体" w:eastAsia="宋体"/>
          <w:b w:val="0"/>
          <w:sz w:val="24"/>
        </w:rPr>
        <w:t>B.台湾擂茶</w:t>
      </w:r>
    </w:p>
    <w:p w14:paraId="4650A785">
      <w:r>
        <w:rPr>
          <w:rFonts w:ascii="宋体" w:hAnsi="宋体" w:eastAsia="宋体"/>
          <w:b w:val="0"/>
          <w:sz w:val="24"/>
        </w:rPr>
        <w:t>C.安化擂茶</w:t>
      </w:r>
    </w:p>
    <w:p w14:paraId="7AF38B02">
      <w:r>
        <w:rPr>
          <w:rFonts w:ascii="宋体" w:hAnsi="宋体" w:eastAsia="宋体"/>
          <w:b w:val="0"/>
          <w:sz w:val="24"/>
        </w:rPr>
        <w:t>D.苏州擂茶</w:t>
      </w:r>
    </w:p>
    <w:p w14:paraId="7CE7CFA9">
      <w:r>
        <w:rPr>
          <w:rFonts w:ascii="宋体" w:hAnsi="宋体" w:eastAsia="宋体"/>
          <w:b w:val="0"/>
          <w:sz w:val="24"/>
        </w:rPr>
        <w:t>答案：C</w:t>
      </w:r>
    </w:p>
    <w:p w14:paraId="02A4C5CA">
      <w:r>
        <w:rPr>
          <w:rFonts w:ascii="宋体" w:hAnsi="宋体" w:eastAsia="宋体"/>
          <w:b w:val="0"/>
          <w:sz w:val="24"/>
        </w:rPr>
        <w:t>200.普洱茶外形条索肥壮紧结，色泽乌褐或褐红，香气有独特（  ），滋味陈醇，汤色红浓。</w:t>
      </w:r>
    </w:p>
    <w:p w14:paraId="5BC87355">
      <w:r>
        <w:rPr>
          <w:rFonts w:ascii="宋体" w:hAnsi="宋体" w:eastAsia="宋体"/>
          <w:b w:val="0"/>
          <w:sz w:val="24"/>
        </w:rPr>
        <w:t>A.陈香</w:t>
      </w:r>
    </w:p>
    <w:p w14:paraId="2A27EF16">
      <w:r>
        <w:rPr>
          <w:rFonts w:ascii="宋体" w:hAnsi="宋体" w:eastAsia="宋体"/>
          <w:b w:val="0"/>
          <w:sz w:val="24"/>
        </w:rPr>
        <w:t>B.焦香</w:t>
      </w:r>
    </w:p>
    <w:p w14:paraId="3DBE8877">
      <w:r>
        <w:rPr>
          <w:rFonts w:ascii="宋体" w:hAnsi="宋体" w:eastAsia="宋体"/>
          <w:b w:val="0"/>
          <w:sz w:val="24"/>
        </w:rPr>
        <w:t>C.果香</w:t>
      </w:r>
    </w:p>
    <w:p w14:paraId="2BC64397">
      <w:r>
        <w:rPr>
          <w:rFonts w:ascii="宋体" w:hAnsi="宋体" w:eastAsia="宋体"/>
          <w:b w:val="0"/>
          <w:sz w:val="24"/>
        </w:rPr>
        <w:t>D.甜香</w:t>
      </w:r>
    </w:p>
    <w:p w14:paraId="6DD74E00">
      <w:r>
        <w:rPr>
          <w:rFonts w:ascii="宋体" w:hAnsi="宋体" w:eastAsia="宋体"/>
          <w:b w:val="0"/>
          <w:sz w:val="24"/>
        </w:rPr>
        <w:t>答案：A</w:t>
      </w:r>
    </w:p>
    <w:p w14:paraId="517D84DE">
      <w:r>
        <w:rPr>
          <w:rFonts w:ascii="宋体" w:hAnsi="宋体" w:eastAsia="宋体"/>
          <w:b w:val="0"/>
          <w:sz w:val="24"/>
        </w:rPr>
        <w:t>201.白族三道茶中的第三道茶，称之为“回味茶”。这款茶有甜、酸、苦、（  ），回味无穷。</w:t>
      </w:r>
    </w:p>
    <w:p w14:paraId="5BD1B857">
      <w:r>
        <w:rPr>
          <w:rFonts w:ascii="宋体" w:hAnsi="宋体" w:eastAsia="宋体"/>
          <w:b w:val="0"/>
          <w:sz w:val="24"/>
        </w:rPr>
        <w:t>A.涩</w:t>
      </w:r>
    </w:p>
    <w:p w14:paraId="54415435">
      <w:r>
        <w:rPr>
          <w:rFonts w:ascii="宋体" w:hAnsi="宋体" w:eastAsia="宋体"/>
          <w:b w:val="0"/>
          <w:sz w:val="24"/>
        </w:rPr>
        <w:t>B.甘</w:t>
      </w:r>
    </w:p>
    <w:p w14:paraId="3D080975">
      <w:r>
        <w:rPr>
          <w:rFonts w:ascii="宋体" w:hAnsi="宋体" w:eastAsia="宋体"/>
          <w:b w:val="0"/>
          <w:sz w:val="24"/>
        </w:rPr>
        <w:t>C.辣</w:t>
      </w:r>
    </w:p>
    <w:p w14:paraId="393BADC3">
      <w:r>
        <w:rPr>
          <w:rFonts w:ascii="宋体" w:hAnsi="宋体" w:eastAsia="宋体"/>
          <w:b w:val="0"/>
          <w:sz w:val="24"/>
        </w:rPr>
        <w:t>D.鲜</w:t>
      </w:r>
    </w:p>
    <w:p w14:paraId="158BD0C3">
      <w:r>
        <w:rPr>
          <w:rFonts w:ascii="宋体" w:hAnsi="宋体" w:eastAsia="宋体"/>
          <w:b w:val="0"/>
          <w:sz w:val="24"/>
        </w:rPr>
        <w:t>答案：C</w:t>
      </w:r>
    </w:p>
    <w:p w14:paraId="589D30C0">
      <w:r>
        <w:rPr>
          <w:rFonts w:ascii="宋体" w:hAnsi="宋体" w:eastAsia="宋体"/>
          <w:b w:val="0"/>
          <w:sz w:val="24"/>
        </w:rPr>
        <w:t>202.茶艺人员对所销售的商品，需掌握其要领：要做“一懂”“四会”“八知道”，（  ）不属于其要领。</w:t>
      </w:r>
    </w:p>
    <w:p w14:paraId="64C757B7">
      <w:r>
        <w:rPr>
          <w:rFonts w:ascii="宋体" w:hAnsi="宋体" w:eastAsia="宋体"/>
          <w:b w:val="0"/>
          <w:sz w:val="24"/>
        </w:rPr>
        <w:t>A.会维修</w:t>
      </w:r>
    </w:p>
    <w:p w14:paraId="28373817">
      <w:r>
        <w:rPr>
          <w:rFonts w:ascii="宋体" w:hAnsi="宋体" w:eastAsia="宋体"/>
          <w:b w:val="0"/>
          <w:sz w:val="24"/>
        </w:rPr>
        <w:t>B.会生产</w:t>
      </w:r>
    </w:p>
    <w:p w14:paraId="7732C119">
      <w:r>
        <w:rPr>
          <w:rFonts w:ascii="宋体" w:hAnsi="宋体" w:eastAsia="宋体"/>
          <w:b w:val="0"/>
          <w:sz w:val="24"/>
        </w:rPr>
        <w:t>C.会使用</w:t>
      </w:r>
    </w:p>
    <w:p w14:paraId="49879A35">
      <w:r>
        <w:rPr>
          <w:rFonts w:ascii="宋体" w:hAnsi="宋体" w:eastAsia="宋体"/>
          <w:b w:val="0"/>
          <w:sz w:val="24"/>
        </w:rPr>
        <w:t>D.会调试</w:t>
      </w:r>
    </w:p>
    <w:p w14:paraId="16FDF286">
      <w:r>
        <w:rPr>
          <w:rFonts w:ascii="宋体" w:hAnsi="宋体" w:eastAsia="宋体"/>
          <w:b w:val="0"/>
          <w:sz w:val="24"/>
        </w:rPr>
        <w:t>答案：B</w:t>
      </w:r>
    </w:p>
    <w:p w14:paraId="7EE52D72">
      <w:r>
        <w:rPr>
          <w:rFonts w:ascii="宋体" w:hAnsi="宋体" w:eastAsia="宋体"/>
          <w:b w:val="0"/>
          <w:sz w:val="24"/>
        </w:rPr>
        <w:t>203.水之美的五项指标中，（  ）的水泡茶其茶汤特别鲜爽可口。</w:t>
      </w:r>
    </w:p>
    <w:p w14:paraId="7FF7A01B">
      <w:r>
        <w:rPr>
          <w:rFonts w:ascii="宋体" w:hAnsi="宋体" w:eastAsia="宋体"/>
          <w:b w:val="0"/>
          <w:sz w:val="24"/>
        </w:rPr>
        <w:t>A.水质要清</w:t>
      </w:r>
    </w:p>
    <w:p w14:paraId="491BF3AE">
      <w:r>
        <w:rPr>
          <w:rFonts w:ascii="宋体" w:hAnsi="宋体" w:eastAsia="宋体"/>
          <w:b w:val="0"/>
          <w:sz w:val="24"/>
        </w:rPr>
        <w:t>B.水温要冽</w:t>
      </w:r>
    </w:p>
    <w:p w14:paraId="344ED241">
      <w:r>
        <w:rPr>
          <w:rFonts w:ascii="宋体" w:hAnsi="宋体" w:eastAsia="宋体"/>
          <w:b w:val="0"/>
          <w:sz w:val="24"/>
        </w:rPr>
        <w:t>C.水体要轻</w:t>
      </w:r>
    </w:p>
    <w:p w14:paraId="7757F80E">
      <w:r>
        <w:rPr>
          <w:rFonts w:ascii="宋体" w:hAnsi="宋体" w:eastAsia="宋体"/>
          <w:b w:val="0"/>
          <w:sz w:val="24"/>
        </w:rPr>
        <w:t>D.水源要活</w:t>
      </w:r>
    </w:p>
    <w:p w14:paraId="7855736B">
      <w:r>
        <w:rPr>
          <w:rFonts w:ascii="宋体" w:hAnsi="宋体" w:eastAsia="宋体"/>
          <w:b w:val="0"/>
          <w:sz w:val="24"/>
        </w:rPr>
        <w:t>答案：D</w:t>
      </w:r>
    </w:p>
    <w:p w14:paraId="63D95997">
      <w:r>
        <w:rPr>
          <w:rFonts w:ascii="宋体" w:hAnsi="宋体" w:eastAsia="宋体"/>
          <w:b w:val="0"/>
          <w:sz w:val="24"/>
        </w:rPr>
        <w:t>204.碾茶时，把茶叶放入茶碾中，至少要碾成细米状，能碾成（  ）状最佳。</w:t>
      </w:r>
    </w:p>
    <w:p w14:paraId="3D4CA4FC">
      <w:r>
        <w:rPr>
          <w:rFonts w:ascii="宋体" w:hAnsi="宋体" w:eastAsia="宋体"/>
          <w:b w:val="0"/>
          <w:sz w:val="24"/>
        </w:rPr>
        <w:t>A.茶花粉</w:t>
      </w:r>
    </w:p>
    <w:p w14:paraId="6FF1EE1D">
      <w:r>
        <w:rPr>
          <w:rFonts w:ascii="宋体" w:hAnsi="宋体" w:eastAsia="宋体"/>
          <w:b w:val="0"/>
          <w:sz w:val="24"/>
        </w:rPr>
        <w:t>B.面粉</w:t>
      </w:r>
    </w:p>
    <w:p w14:paraId="68727403">
      <w:r>
        <w:rPr>
          <w:rFonts w:ascii="宋体" w:hAnsi="宋体" w:eastAsia="宋体"/>
          <w:b w:val="0"/>
          <w:sz w:val="24"/>
        </w:rPr>
        <w:t>C.松末</w:t>
      </w:r>
    </w:p>
    <w:p w14:paraId="11C9D8C6">
      <w:r>
        <w:rPr>
          <w:rFonts w:ascii="宋体" w:hAnsi="宋体" w:eastAsia="宋体"/>
          <w:b w:val="0"/>
          <w:sz w:val="24"/>
        </w:rPr>
        <w:t>D.松花粉</w:t>
      </w:r>
    </w:p>
    <w:p w14:paraId="1EAF2DD9">
      <w:r>
        <w:rPr>
          <w:rFonts w:ascii="宋体" w:hAnsi="宋体" w:eastAsia="宋体"/>
          <w:b w:val="0"/>
          <w:sz w:val="24"/>
        </w:rPr>
        <w:t>答案：D</w:t>
      </w:r>
    </w:p>
    <w:p w14:paraId="1FF3FECD">
      <w:r>
        <w:rPr>
          <w:rFonts w:ascii="宋体" w:hAnsi="宋体" w:eastAsia="宋体"/>
          <w:b w:val="0"/>
          <w:sz w:val="24"/>
        </w:rPr>
        <w:t>205.台湾“吃茶流” 茶艺程序中“浇壶”的主要目的是（  ）。</w:t>
      </w:r>
    </w:p>
    <w:p w14:paraId="10893752">
      <w:r>
        <w:rPr>
          <w:rFonts w:ascii="宋体" w:hAnsi="宋体" w:eastAsia="宋体"/>
          <w:b w:val="0"/>
          <w:sz w:val="24"/>
        </w:rPr>
        <w:t>A.给茶壶降温</w:t>
      </w:r>
    </w:p>
    <w:p w14:paraId="704BAC26">
      <w:r>
        <w:rPr>
          <w:rFonts w:ascii="宋体" w:hAnsi="宋体" w:eastAsia="宋体"/>
          <w:b w:val="0"/>
          <w:sz w:val="24"/>
        </w:rPr>
        <w:t>B.添水</w:t>
      </w:r>
    </w:p>
    <w:p w14:paraId="19FC567C">
      <w:r>
        <w:rPr>
          <w:rFonts w:ascii="宋体" w:hAnsi="宋体" w:eastAsia="宋体"/>
          <w:b w:val="0"/>
          <w:sz w:val="24"/>
        </w:rPr>
        <w:t>C.抑制茶香散发</w:t>
      </w:r>
    </w:p>
    <w:p w14:paraId="4D4F8F8D">
      <w:r>
        <w:rPr>
          <w:rFonts w:ascii="宋体" w:hAnsi="宋体" w:eastAsia="宋体"/>
          <w:b w:val="0"/>
          <w:sz w:val="24"/>
        </w:rPr>
        <w:t>D.保持茶壶温度</w:t>
      </w:r>
    </w:p>
    <w:p w14:paraId="21232126">
      <w:r>
        <w:rPr>
          <w:rFonts w:ascii="宋体" w:hAnsi="宋体" w:eastAsia="宋体"/>
          <w:b w:val="0"/>
          <w:sz w:val="24"/>
        </w:rPr>
        <w:t>答案：D</w:t>
      </w:r>
    </w:p>
    <w:p w14:paraId="7845D00B">
      <w:r>
        <w:rPr>
          <w:rFonts w:ascii="宋体" w:hAnsi="宋体" w:eastAsia="宋体"/>
          <w:b w:val="0"/>
          <w:sz w:val="24"/>
        </w:rPr>
        <w:t>206.君山银针外形的品质特点是（  ）。</w:t>
      </w:r>
    </w:p>
    <w:p w14:paraId="49C56A43">
      <w:r>
        <w:rPr>
          <w:rFonts w:ascii="宋体" w:hAnsi="宋体" w:eastAsia="宋体"/>
          <w:b w:val="0"/>
          <w:sz w:val="24"/>
        </w:rPr>
        <w:t>A.芽头肥壮，紧实挺直，芽身金黄，满披白毫</w:t>
      </w:r>
    </w:p>
    <w:p w14:paraId="6B35A1CE">
      <w:r>
        <w:rPr>
          <w:rFonts w:ascii="宋体" w:hAnsi="宋体" w:eastAsia="宋体"/>
          <w:b w:val="0"/>
          <w:sz w:val="24"/>
        </w:rPr>
        <w:t>B.形似雀舌，匀齐壮实，锋显毫露，色如象牙，鱼叶金黄</w:t>
      </w:r>
    </w:p>
    <w:p w14:paraId="5AAEC677">
      <w:r>
        <w:rPr>
          <w:rFonts w:ascii="宋体" w:hAnsi="宋体" w:eastAsia="宋体"/>
          <w:b w:val="0"/>
          <w:sz w:val="24"/>
        </w:rPr>
        <w:t>C.条索紧结，肥硕雄壮，色泽乌润，金毫特显</w:t>
      </w:r>
    </w:p>
    <w:p w14:paraId="53A9B384">
      <w:r>
        <w:rPr>
          <w:rFonts w:ascii="宋体" w:hAnsi="宋体" w:eastAsia="宋体"/>
          <w:b w:val="0"/>
          <w:sz w:val="24"/>
        </w:rPr>
        <w:t>D.单片，形似瓜子，自然平展，叶缘微翘，大小均匀，色泽绿中带霜（宝绿）</w:t>
      </w:r>
    </w:p>
    <w:p w14:paraId="156E41E7">
      <w:r>
        <w:rPr>
          <w:rFonts w:ascii="宋体" w:hAnsi="宋体" w:eastAsia="宋体"/>
          <w:b w:val="0"/>
          <w:sz w:val="24"/>
        </w:rPr>
        <w:t>答案：A</w:t>
      </w:r>
    </w:p>
    <w:p w14:paraId="5E751B8C">
      <w:r>
        <w:rPr>
          <w:rFonts w:ascii="宋体" w:hAnsi="宋体" w:eastAsia="宋体"/>
          <w:b w:val="0"/>
          <w:sz w:val="24"/>
        </w:rPr>
        <w:t>207.茶叶所含化学成分有（  ）多种。</w:t>
      </w:r>
    </w:p>
    <w:p w14:paraId="19CB595E">
      <w:r>
        <w:rPr>
          <w:rFonts w:ascii="宋体" w:hAnsi="宋体" w:eastAsia="宋体"/>
          <w:b w:val="0"/>
          <w:sz w:val="24"/>
        </w:rPr>
        <w:t>A.200</w:t>
      </w:r>
    </w:p>
    <w:p w14:paraId="204FB165">
      <w:r>
        <w:rPr>
          <w:rFonts w:ascii="宋体" w:hAnsi="宋体" w:eastAsia="宋体"/>
          <w:b w:val="0"/>
          <w:sz w:val="24"/>
        </w:rPr>
        <w:t>B.300</w:t>
      </w:r>
    </w:p>
    <w:p w14:paraId="3CC437D4">
      <w:r>
        <w:rPr>
          <w:rFonts w:ascii="宋体" w:hAnsi="宋体" w:eastAsia="宋体"/>
          <w:b w:val="0"/>
          <w:sz w:val="24"/>
        </w:rPr>
        <w:t>C.400</w:t>
      </w:r>
    </w:p>
    <w:p w14:paraId="0715E602">
      <w:r>
        <w:rPr>
          <w:rFonts w:ascii="宋体" w:hAnsi="宋体" w:eastAsia="宋体"/>
          <w:b w:val="0"/>
          <w:sz w:val="24"/>
        </w:rPr>
        <w:t>D.600</w:t>
      </w:r>
    </w:p>
    <w:p w14:paraId="2EDC0CDB">
      <w:r>
        <w:rPr>
          <w:rFonts w:ascii="宋体" w:hAnsi="宋体" w:eastAsia="宋体"/>
          <w:b w:val="0"/>
          <w:sz w:val="24"/>
        </w:rPr>
        <w:t>答案：D</w:t>
      </w:r>
    </w:p>
    <w:p w14:paraId="6E3351A5">
      <w:r>
        <w:rPr>
          <w:rFonts w:ascii="宋体" w:hAnsi="宋体" w:eastAsia="宋体"/>
          <w:b w:val="0"/>
          <w:sz w:val="24"/>
        </w:rPr>
        <w:t>208.与“头道茶——二道茶——三道茶”相对应的是：（  ）。</w:t>
      </w:r>
    </w:p>
    <w:p w14:paraId="56002D53">
      <w:r>
        <w:rPr>
          <w:rFonts w:ascii="宋体" w:hAnsi="宋体" w:eastAsia="宋体"/>
          <w:b w:val="0"/>
          <w:sz w:val="24"/>
        </w:rPr>
        <w:t>A.甜茶——苦茶——回味茶</w:t>
      </w:r>
    </w:p>
    <w:p w14:paraId="6554FABC">
      <w:r>
        <w:rPr>
          <w:rFonts w:ascii="宋体" w:hAnsi="宋体" w:eastAsia="宋体"/>
          <w:b w:val="0"/>
          <w:sz w:val="24"/>
        </w:rPr>
        <w:t>B.苦茶——酸茶——甜茶</w:t>
      </w:r>
    </w:p>
    <w:p w14:paraId="00B7BF1F">
      <w:r>
        <w:rPr>
          <w:rFonts w:ascii="宋体" w:hAnsi="宋体" w:eastAsia="宋体"/>
          <w:b w:val="0"/>
          <w:sz w:val="24"/>
        </w:rPr>
        <w:t>C.苦茶——甜茶——回味茶</w:t>
      </w:r>
    </w:p>
    <w:p w14:paraId="56942F02">
      <w:r>
        <w:rPr>
          <w:rFonts w:ascii="宋体" w:hAnsi="宋体" w:eastAsia="宋体"/>
          <w:b w:val="0"/>
          <w:sz w:val="24"/>
        </w:rPr>
        <w:t>D.甜茶——回甘——五味茶</w:t>
      </w:r>
    </w:p>
    <w:p w14:paraId="26AF6998">
      <w:r>
        <w:rPr>
          <w:rFonts w:ascii="宋体" w:hAnsi="宋体" w:eastAsia="宋体"/>
          <w:b w:val="0"/>
          <w:sz w:val="24"/>
        </w:rPr>
        <w:t>答案：C</w:t>
      </w:r>
    </w:p>
    <w:p w14:paraId="7F4B17B9">
      <w:r>
        <w:rPr>
          <w:rFonts w:ascii="宋体" w:hAnsi="宋体" w:eastAsia="宋体"/>
          <w:b w:val="0"/>
          <w:sz w:val="24"/>
        </w:rPr>
        <w:t>209.国内商品茶标准中国家标准的英文代码是（  ）。</w:t>
      </w:r>
    </w:p>
    <w:p w14:paraId="4FFC6D77">
      <w:r>
        <w:rPr>
          <w:rFonts w:ascii="宋体" w:hAnsi="宋体" w:eastAsia="宋体"/>
          <w:b w:val="0"/>
          <w:sz w:val="24"/>
        </w:rPr>
        <w:t>A.GB</w:t>
      </w:r>
    </w:p>
    <w:p w14:paraId="14FC81DC">
      <w:r>
        <w:rPr>
          <w:rFonts w:ascii="宋体" w:hAnsi="宋体" w:eastAsia="宋体"/>
          <w:b w:val="0"/>
          <w:sz w:val="24"/>
        </w:rPr>
        <w:t>B.NY</w:t>
      </w:r>
    </w:p>
    <w:p w14:paraId="11B169B2">
      <w:r>
        <w:rPr>
          <w:rFonts w:ascii="宋体" w:hAnsi="宋体" w:eastAsia="宋体"/>
          <w:b w:val="0"/>
          <w:sz w:val="24"/>
        </w:rPr>
        <w:t>C.DB</w:t>
      </w:r>
    </w:p>
    <w:p w14:paraId="69D2BC95">
      <w:r>
        <w:rPr>
          <w:rFonts w:ascii="宋体" w:hAnsi="宋体" w:eastAsia="宋体"/>
          <w:b w:val="0"/>
          <w:sz w:val="24"/>
        </w:rPr>
        <w:t>D.QB</w:t>
      </w:r>
    </w:p>
    <w:p w14:paraId="51A5F931">
      <w:r>
        <w:rPr>
          <w:rFonts w:ascii="宋体" w:hAnsi="宋体" w:eastAsia="宋体"/>
          <w:b w:val="0"/>
          <w:sz w:val="24"/>
        </w:rPr>
        <w:t>答案：A</w:t>
      </w:r>
    </w:p>
    <w:p w14:paraId="22DDDD85">
      <w:r>
        <w:rPr>
          <w:rFonts w:ascii="宋体" w:hAnsi="宋体" w:eastAsia="宋体"/>
          <w:b w:val="0"/>
          <w:sz w:val="24"/>
        </w:rPr>
        <w:t>210.潮汕工夫茶茶艺中“烫壶温盅”的目的是（  ）。</w:t>
      </w:r>
    </w:p>
    <w:p w14:paraId="2EC86B05">
      <w:r>
        <w:rPr>
          <w:rFonts w:ascii="宋体" w:hAnsi="宋体" w:eastAsia="宋体"/>
          <w:b w:val="0"/>
          <w:sz w:val="24"/>
        </w:rPr>
        <w:t>A.去除杂质</w:t>
      </w:r>
    </w:p>
    <w:p w14:paraId="5411C76F">
      <w:r>
        <w:rPr>
          <w:rFonts w:ascii="宋体" w:hAnsi="宋体" w:eastAsia="宋体"/>
          <w:b w:val="0"/>
          <w:sz w:val="24"/>
        </w:rPr>
        <w:t>B.提高茶壶和茶盅的温度</w:t>
      </w:r>
    </w:p>
    <w:p w14:paraId="7D56917D">
      <w:r>
        <w:rPr>
          <w:rFonts w:ascii="宋体" w:hAnsi="宋体" w:eastAsia="宋体"/>
          <w:b w:val="0"/>
          <w:sz w:val="24"/>
        </w:rPr>
        <w:t>C.降低茶壶和茶盅的温度</w:t>
      </w:r>
    </w:p>
    <w:p w14:paraId="26357C02">
      <w:r>
        <w:rPr>
          <w:rFonts w:ascii="宋体" w:hAnsi="宋体" w:eastAsia="宋体"/>
          <w:b w:val="0"/>
          <w:sz w:val="24"/>
        </w:rPr>
        <w:t>D.去除陈味</w:t>
      </w:r>
    </w:p>
    <w:p w14:paraId="2274C588">
      <w:r>
        <w:rPr>
          <w:rFonts w:ascii="宋体" w:hAnsi="宋体" w:eastAsia="宋体"/>
          <w:b w:val="0"/>
          <w:sz w:val="24"/>
        </w:rPr>
        <w:t>答案：B</w:t>
      </w:r>
    </w:p>
    <w:p w14:paraId="67BA5966">
      <w:r>
        <w:rPr>
          <w:rFonts w:ascii="宋体" w:hAnsi="宋体" w:eastAsia="宋体"/>
          <w:b w:val="0"/>
          <w:sz w:val="24"/>
        </w:rPr>
        <w:t>211.茶多糖的主要药理作用，描述正确的是（  ）。</w:t>
      </w:r>
    </w:p>
    <w:p w14:paraId="0F1A5BAC">
      <w:r>
        <w:rPr>
          <w:rFonts w:ascii="宋体" w:hAnsi="宋体" w:eastAsia="宋体"/>
          <w:b w:val="0"/>
          <w:sz w:val="24"/>
        </w:rPr>
        <w:t>A.提高血压</w:t>
      </w:r>
    </w:p>
    <w:p w14:paraId="22094658">
      <w:r>
        <w:rPr>
          <w:rFonts w:ascii="宋体" w:hAnsi="宋体" w:eastAsia="宋体"/>
          <w:b w:val="0"/>
          <w:sz w:val="24"/>
        </w:rPr>
        <w:t>B.降低抵抗力</w:t>
      </w:r>
    </w:p>
    <w:p w14:paraId="057E5BE4">
      <w:r>
        <w:rPr>
          <w:rFonts w:ascii="宋体" w:hAnsi="宋体" w:eastAsia="宋体"/>
          <w:b w:val="0"/>
          <w:sz w:val="24"/>
        </w:rPr>
        <w:t>C.提高学习和记忆能力</w:t>
      </w:r>
    </w:p>
    <w:p w14:paraId="4FFA179F">
      <w:r>
        <w:rPr>
          <w:rFonts w:ascii="宋体" w:hAnsi="宋体" w:eastAsia="宋体"/>
          <w:b w:val="0"/>
          <w:sz w:val="24"/>
        </w:rPr>
        <w:t>D.降血脂，降血压、增加冠状动脉血流量作用</w:t>
      </w:r>
    </w:p>
    <w:p w14:paraId="05BF217F">
      <w:r>
        <w:rPr>
          <w:rFonts w:ascii="宋体" w:hAnsi="宋体" w:eastAsia="宋体"/>
          <w:b w:val="0"/>
          <w:sz w:val="24"/>
        </w:rPr>
        <w:t>答案：D</w:t>
      </w:r>
    </w:p>
    <w:p w14:paraId="7B99358F">
      <w:r>
        <w:rPr>
          <w:rFonts w:ascii="宋体" w:hAnsi="宋体" w:eastAsia="宋体"/>
          <w:b w:val="0"/>
          <w:sz w:val="24"/>
        </w:rPr>
        <w:t>212.（  ）不适合名优绿茶的冲泡器具。</w:t>
      </w:r>
    </w:p>
    <w:p w14:paraId="63A8CCA8">
      <w:r>
        <w:rPr>
          <w:rFonts w:ascii="宋体" w:hAnsi="宋体" w:eastAsia="宋体"/>
          <w:b w:val="0"/>
          <w:sz w:val="24"/>
        </w:rPr>
        <w:t>A.普通玻璃杯</w:t>
      </w:r>
    </w:p>
    <w:p w14:paraId="05E4A8EA">
      <w:r>
        <w:rPr>
          <w:rFonts w:ascii="宋体" w:hAnsi="宋体" w:eastAsia="宋体"/>
          <w:b w:val="0"/>
          <w:sz w:val="24"/>
        </w:rPr>
        <w:t>B.高档玻璃杯</w:t>
      </w:r>
    </w:p>
    <w:p w14:paraId="1F1E3476">
      <w:r>
        <w:rPr>
          <w:rFonts w:ascii="宋体" w:hAnsi="宋体" w:eastAsia="宋体"/>
          <w:b w:val="0"/>
          <w:sz w:val="24"/>
        </w:rPr>
        <w:t>C.玻璃壶</w:t>
      </w:r>
    </w:p>
    <w:p w14:paraId="23F0DF4B">
      <w:r>
        <w:rPr>
          <w:rFonts w:ascii="宋体" w:hAnsi="宋体" w:eastAsia="宋体"/>
          <w:b w:val="0"/>
          <w:sz w:val="24"/>
        </w:rPr>
        <w:t>D.陶壶</w:t>
      </w:r>
    </w:p>
    <w:p w14:paraId="3B86C552">
      <w:r>
        <w:rPr>
          <w:rFonts w:ascii="宋体" w:hAnsi="宋体" w:eastAsia="宋体"/>
          <w:b w:val="0"/>
          <w:sz w:val="24"/>
        </w:rPr>
        <w:t>答案：D</w:t>
      </w:r>
    </w:p>
    <w:p w14:paraId="1D1F6341">
      <w:r>
        <w:rPr>
          <w:rFonts w:ascii="宋体" w:hAnsi="宋体" w:eastAsia="宋体"/>
          <w:b w:val="0"/>
          <w:sz w:val="24"/>
        </w:rPr>
        <w:t>213.黄山毛峰外形的品质特点是（  ）。</w:t>
      </w:r>
    </w:p>
    <w:p w14:paraId="359859C8">
      <w:r>
        <w:rPr>
          <w:rFonts w:ascii="宋体" w:hAnsi="宋体" w:eastAsia="宋体"/>
          <w:b w:val="0"/>
          <w:sz w:val="24"/>
        </w:rPr>
        <w:t>A.芽头肥壮，紧实挺直，芽身金黄，满披白毫</w:t>
      </w:r>
    </w:p>
    <w:p w14:paraId="74BFBA62">
      <w:r>
        <w:rPr>
          <w:rFonts w:ascii="宋体" w:hAnsi="宋体" w:eastAsia="宋体"/>
          <w:b w:val="0"/>
          <w:sz w:val="24"/>
        </w:rPr>
        <w:t>B.形似雀舌，匀齐壮实，锋显毫露，色如象牙，鱼叶金黄</w:t>
      </w:r>
    </w:p>
    <w:p w14:paraId="2552E70A">
      <w:r>
        <w:rPr>
          <w:rFonts w:ascii="宋体" w:hAnsi="宋体" w:eastAsia="宋体"/>
          <w:b w:val="0"/>
          <w:sz w:val="24"/>
        </w:rPr>
        <w:t>C.条索紧结，肥硕雄壮，色泽乌润，金毫特显</w:t>
      </w:r>
    </w:p>
    <w:p w14:paraId="7C66B3F5">
      <w:r>
        <w:rPr>
          <w:rFonts w:ascii="宋体" w:hAnsi="宋体" w:eastAsia="宋体"/>
          <w:b w:val="0"/>
          <w:sz w:val="24"/>
        </w:rPr>
        <w:t>D.形似瓜子的单片，自然平展，叶缘微翘，大小均匀，色泽绿中带霜（宝绿）</w:t>
      </w:r>
    </w:p>
    <w:p w14:paraId="428BC663">
      <w:r>
        <w:rPr>
          <w:rFonts w:ascii="宋体" w:hAnsi="宋体" w:eastAsia="宋体"/>
          <w:b w:val="0"/>
          <w:sz w:val="24"/>
        </w:rPr>
        <w:t>答案：B</w:t>
      </w:r>
    </w:p>
    <w:p w14:paraId="3A9F6CD9">
      <w:r>
        <w:rPr>
          <w:rFonts w:ascii="宋体" w:hAnsi="宋体" w:eastAsia="宋体"/>
          <w:b w:val="0"/>
          <w:sz w:val="24"/>
        </w:rPr>
        <w:t>214.制作蒙古咸奶茶时要先将（  ）放入牛奶中。</w:t>
      </w:r>
    </w:p>
    <w:p w14:paraId="69FD635F">
      <w:r>
        <w:rPr>
          <w:rFonts w:ascii="宋体" w:hAnsi="宋体" w:eastAsia="宋体"/>
          <w:b w:val="0"/>
          <w:sz w:val="24"/>
        </w:rPr>
        <w:t>A.盐</w:t>
      </w:r>
    </w:p>
    <w:p w14:paraId="0848EAAB">
      <w:r>
        <w:rPr>
          <w:rFonts w:ascii="宋体" w:hAnsi="宋体" w:eastAsia="宋体"/>
          <w:b w:val="0"/>
          <w:sz w:val="24"/>
        </w:rPr>
        <w:t>B.黄油</w:t>
      </w:r>
    </w:p>
    <w:p w14:paraId="37BCFB00">
      <w:r>
        <w:rPr>
          <w:rFonts w:ascii="宋体" w:hAnsi="宋体" w:eastAsia="宋体"/>
          <w:b w:val="0"/>
          <w:sz w:val="24"/>
        </w:rPr>
        <w:t>C.茶叶</w:t>
      </w:r>
    </w:p>
    <w:p w14:paraId="258AC8A9">
      <w:r>
        <w:rPr>
          <w:rFonts w:ascii="宋体" w:hAnsi="宋体" w:eastAsia="宋体"/>
          <w:b w:val="0"/>
          <w:sz w:val="24"/>
        </w:rPr>
        <w:t>D.水</w:t>
      </w:r>
    </w:p>
    <w:p w14:paraId="73192041">
      <w:r>
        <w:rPr>
          <w:rFonts w:ascii="宋体" w:hAnsi="宋体" w:eastAsia="宋体"/>
          <w:b w:val="0"/>
          <w:sz w:val="24"/>
        </w:rPr>
        <w:t>答案：B</w:t>
      </w:r>
    </w:p>
    <w:p w14:paraId="72F0CCF0">
      <w:r>
        <w:rPr>
          <w:rFonts w:ascii="宋体" w:hAnsi="宋体" w:eastAsia="宋体"/>
          <w:b w:val="0"/>
          <w:sz w:val="24"/>
        </w:rPr>
        <w:t>215.在茶艺演示冲泡茶叶过程中的基本程序是：备器、煮水、备茶、（  ）、置茶、冲泡、奉茶、收具。</w:t>
      </w:r>
    </w:p>
    <w:p w14:paraId="73846F99">
      <w:r>
        <w:rPr>
          <w:rFonts w:ascii="宋体" w:hAnsi="宋体" w:eastAsia="宋体"/>
          <w:b w:val="0"/>
          <w:sz w:val="24"/>
        </w:rPr>
        <w:t>A.清洗茶壶（杯）</w:t>
      </w:r>
    </w:p>
    <w:p w14:paraId="79FF3504">
      <w:r>
        <w:rPr>
          <w:rFonts w:ascii="宋体" w:hAnsi="宋体" w:eastAsia="宋体"/>
          <w:b w:val="0"/>
          <w:sz w:val="24"/>
        </w:rPr>
        <w:t>B.温壶（杯）</w:t>
      </w:r>
    </w:p>
    <w:p w14:paraId="27F4E65F">
      <w:r>
        <w:rPr>
          <w:rFonts w:ascii="宋体" w:hAnsi="宋体" w:eastAsia="宋体"/>
          <w:b w:val="0"/>
          <w:sz w:val="24"/>
        </w:rPr>
        <w:t>C.候水</w:t>
      </w:r>
    </w:p>
    <w:p w14:paraId="0154B180">
      <w:r>
        <w:rPr>
          <w:rFonts w:ascii="宋体" w:hAnsi="宋体" w:eastAsia="宋体"/>
          <w:b w:val="0"/>
          <w:sz w:val="24"/>
        </w:rPr>
        <w:t>D.赏茶</w:t>
      </w:r>
    </w:p>
    <w:p w14:paraId="510AB721">
      <w:r>
        <w:rPr>
          <w:rFonts w:ascii="宋体" w:hAnsi="宋体" w:eastAsia="宋体"/>
          <w:b w:val="0"/>
          <w:sz w:val="24"/>
        </w:rPr>
        <w:t>答案：B</w:t>
      </w:r>
    </w:p>
    <w:p w14:paraId="057EE0A4">
      <w:r>
        <w:rPr>
          <w:rFonts w:ascii="宋体" w:hAnsi="宋体" w:eastAsia="宋体"/>
          <w:b w:val="0"/>
          <w:sz w:val="24"/>
        </w:rPr>
        <w:t>216.开发茶文化旅游，以下不适合当作旅游项目开发的是（  ）。</w:t>
      </w:r>
    </w:p>
    <w:p w14:paraId="48DAD490">
      <w:r>
        <w:rPr>
          <w:rFonts w:ascii="宋体" w:hAnsi="宋体" w:eastAsia="宋体"/>
          <w:b w:val="0"/>
          <w:sz w:val="24"/>
        </w:rPr>
        <w:t>A.合理利用自然环境</w:t>
      </w:r>
    </w:p>
    <w:p w14:paraId="13726047">
      <w:r>
        <w:rPr>
          <w:rFonts w:ascii="宋体" w:hAnsi="宋体" w:eastAsia="宋体"/>
          <w:b w:val="0"/>
          <w:sz w:val="24"/>
        </w:rPr>
        <w:t>B.民俗风情</w:t>
      </w:r>
    </w:p>
    <w:p w14:paraId="2DAE3F8E">
      <w:r>
        <w:rPr>
          <w:rFonts w:ascii="宋体" w:hAnsi="宋体" w:eastAsia="宋体"/>
          <w:b w:val="0"/>
          <w:sz w:val="24"/>
        </w:rPr>
        <w:t>C.破坏当地的人文自然结构</w:t>
      </w:r>
    </w:p>
    <w:p w14:paraId="190EBE5A">
      <w:r>
        <w:rPr>
          <w:rFonts w:ascii="宋体" w:hAnsi="宋体" w:eastAsia="宋体"/>
          <w:b w:val="0"/>
          <w:sz w:val="24"/>
        </w:rPr>
        <w:t>D.人文景观</w:t>
      </w:r>
    </w:p>
    <w:p w14:paraId="3F46CF71">
      <w:r>
        <w:rPr>
          <w:rFonts w:ascii="宋体" w:hAnsi="宋体" w:eastAsia="宋体"/>
          <w:b w:val="0"/>
          <w:sz w:val="24"/>
        </w:rPr>
        <w:t>答案：C</w:t>
      </w:r>
    </w:p>
    <w:p w14:paraId="4D5C99D6">
      <w:r>
        <w:rPr>
          <w:rFonts w:ascii="宋体" w:hAnsi="宋体" w:eastAsia="宋体"/>
          <w:b w:val="0"/>
          <w:sz w:val="24"/>
        </w:rPr>
        <w:t>217.关于茶叶中的茶氨酸的主要药理作用，以下选项描述全正确的是（  ）。 ①根治经期综合征等 ②抑制癌细胞的生长 ③降血压 ④调节或预防脑部疾病 ⑤提高学习和记忆能力</w:t>
      </w:r>
    </w:p>
    <w:p w14:paraId="6886C6C0">
      <w:r>
        <w:rPr>
          <w:rFonts w:ascii="宋体" w:hAnsi="宋体" w:eastAsia="宋体"/>
          <w:b w:val="0"/>
          <w:sz w:val="24"/>
        </w:rPr>
        <w:t>A.②③④⑤</w:t>
      </w:r>
    </w:p>
    <w:p w14:paraId="153CDE19">
      <w:r>
        <w:rPr>
          <w:rFonts w:ascii="宋体" w:hAnsi="宋体" w:eastAsia="宋体"/>
          <w:b w:val="0"/>
          <w:sz w:val="24"/>
        </w:rPr>
        <w:t>B.①②③④⑤</w:t>
      </w:r>
    </w:p>
    <w:p w14:paraId="7162E133">
      <w:r>
        <w:rPr>
          <w:rFonts w:ascii="宋体" w:hAnsi="宋体" w:eastAsia="宋体"/>
          <w:b w:val="0"/>
          <w:sz w:val="24"/>
        </w:rPr>
        <w:t>C.①②⑤</w:t>
      </w:r>
    </w:p>
    <w:p w14:paraId="405D2935">
      <w:r>
        <w:rPr>
          <w:rFonts w:ascii="宋体" w:hAnsi="宋体" w:eastAsia="宋体"/>
          <w:b w:val="0"/>
          <w:sz w:val="24"/>
        </w:rPr>
        <w:t>D.①②④</w:t>
      </w:r>
    </w:p>
    <w:p w14:paraId="6E9AFB3F">
      <w:r>
        <w:rPr>
          <w:rFonts w:ascii="宋体" w:hAnsi="宋体" w:eastAsia="宋体"/>
          <w:b w:val="0"/>
          <w:sz w:val="24"/>
        </w:rPr>
        <w:t>答案：A</w:t>
      </w:r>
    </w:p>
    <w:p w14:paraId="54F589D3">
      <w:r>
        <w:rPr>
          <w:rFonts w:ascii="宋体" w:hAnsi="宋体" w:eastAsia="宋体"/>
          <w:b w:val="0"/>
          <w:sz w:val="24"/>
        </w:rPr>
        <w:t>218.品茶注重（  ），追求精神上的满足，强调意境。</w:t>
      </w:r>
    </w:p>
    <w:p w14:paraId="12B8E6E4">
      <w:r>
        <w:rPr>
          <w:rFonts w:ascii="宋体" w:hAnsi="宋体" w:eastAsia="宋体"/>
          <w:b w:val="0"/>
          <w:sz w:val="24"/>
        </w:rPr>
        <w:t>A.量</w:t>
      </w:r>
    </w:p>
    <w:p w14:paraId="45B6E4AB">
      <w:r>
        <w:rPr>
          <w:rFonts w:ascii="宋体" w:hAnsi="宋体" w:eastAsia="宋体"/>
          <w:b w:val="0"/>
          <w:sz w:val="24"/>
        </w:rPr>
        <w:t>B.质</w:t>
      </w:r>
    </w:p>
    <w:p w14:paraId="374F26E4">
      <w:r>
        <w:rPr>
          <w:rFonts w:ascii="宋体" w:hAnsi="宋体" w:eastAsia="宋体"/>
          <w:b w:val="0"/>
          <w:sz w:val="24"/>
        </w:rPr>
        <w:t>C.形</w:t>
      </w:r>
    </w:p>
    <w:p w14:paraId="5C774A40">
      <w:r>
        <w:rPr>
          <w:rFonts w:ascii="宋体" w:hAnsi="宋体" w:eastAsia="宋体"/>
          <w:b w:val="0"/>
          <w:sz w:val="24"/>
        </w:rPr>
        <w:t>D.色</w:t>
      </w:r>
    </w:p>
    <w:p w14:paraId="4C4DB8B4">
      <w:r>
        <w:rPr>
          <w:rFonts w:ascii="宋体" w:hAnsi="宋体" w:eastAsia="宋体"/>
          <w:b w:val="0"/>
          <w:sz w:val="24"/>
        </w:rPr>
        <w:t>答案：B</w:t>
      </w:r>
    </w:p>
    <w:p w14:paraId="7A0EE04A">
      <w:r>
        <w:rPr>
          <w:rFonts w:ascii="宋体" w:hAnsi="宋体" w:eastAsia="宋体"/>
          <w:b w:val="0"/>
          <w:sz w:val="24"/>
        </w:rPr>
        <w:t>219.我国现行有关茶叶标准内容不包括（  ）。</w:t>
      </w:r>
    </w:p>
    <w:p w14:paraId="7D9D3BEA">
      <w:r>
        <w:rPr>
          <w:rFonts w:ascii="宋体" w:hAnsi="宋体" w:eastAsia="宋体"/>
          <w:b w:val="0"/>
          <w:sz w:val="24"/>
        </w:rPr>
        <w:t>A.产品标准</w:t>
      </w:r>
    </w:p>
    <w:p w14:paraId="3255CA4E">
      <w:r>
        <w:rPr>
          <w:rFonts w:ascii="宋体" w:hAnsi="宋体" w:eastAsia="宋体"/>
          <w:b w:val="0"/>
          <w:sz w:val="24"/>
        </w:rPr>
        <w:t>B.检验方法标准和包装</w:t>
      </w:r>
    </w:p>
    <w:p w14:paraId="181620E8">
      <w:r>
        <w:rPr>
          <w:rFonts w:ascii="宋体" w:hAnsi="宋体" w:eastAsia="宋体"/>
          <w:b w:val="0"/>
          <w:sz w:val="24"/>
        </w:rPr>
        <w:t>C.销售标准</w:t>
      </w:r>
    </w:p>
    <w:p w14:paraId="5379C6A4">
      <w:r>
        <w:rPr>
          <w:rFonts w:ascii="宋体" w:hAnsi="宋体" w:eastAsia="宋体"/>
          <w:b w:val="0"/>
          <w:sz w:val="24"/>
        </w:rPr>
        <w:t>D.贮运标识标准</w:t>
      </w:r>
    </w:p>
    <w:p w14:paraId="08F3F5EB">
      <w:r>
        <w:rPr>
          <w:rFonts w:ascii="宋体" w:hAnsi="宋体" w:eastAsia="宋体"/>
          <w:b w:val="0"/>
          <w:sz w:val="24"/>
        </w:rPr>
        <w:t>答案：C</w:t>
      </w:r>
    </w:p>
    <w:p w14:paraId="28151E0D">
      <w:r>
        <w:rPr>
          <w:rFonts w:ascii="宋体" w:hAnsi="宋体" w:eastAsia="宋体"/>
          <w:b w:val="0"/>
          <w:sz w:val="24"/>
        </w:rPr>
        <w:t>220.桃江擂茶为（  ），不仅是桃江人的日常饮料，还是桃江人待客的佳品。</w:t>
      </w:r>
    </w:p>
    <w:p w14:paraId="14397CB3">
      <w:r>
        <w:rPr>
          <w:rFonts w:ascii="宋体" w:hAnsi="宋体" w:eastAsia="宋体"/>
          <w:b w:val="0"/>
          <w:sz w:val="24"/>
        </w:rPr>
        <w:t>A.咸饮</w:t>
      </w:r>
    </w:p>
    <w:p w14:paraId="12EC305F">
      <w:r>
        <w:rPr>
          <w:rFonts w:ascii="宋体" w:hAnsi="宋体" w:eastAsia="宋体"/>
          <w:b w:val="0"/>
          <w:sz w:val="24"/>
        </w:rPr>
        <w:t>B.五味饮</w:t>
      </w:r>
    </w:p>
    <w:p w14:paraId="06BD53E4">
      <w:r>
        <w:rPr>
          <w:rFonts w:ascii="宋体" w:hAnsi="宋体" w:eastAsia="宋体"/>
          <w:b w:val="0"/>
          <w:sz w:val="24"/>
        </w:rPr>
        <w:t>C.甜饮</w:t>
      </w:r>
    </w:p>
    <w:p w14:paraId="45946E16">
      <w:r>
        <w:rPr>
          <w:rFonts w:ascii="宋体" w:hAnsi="宋体" w:eastAsia="宋体"/>
          <w:b w:val="0"/>
          <w:sz w:val="24"/>
        </w:rPr>
        <w:t>D.辣饮</w:t>
      </w:r>
    </w:p>
    <w:p w14:paraId="7E09719B">
      <w:r>
        <w:rPr>
          <w:rFonts w:ascii="宋体" w:hAnsi="宋体" w:eastAsia="宋体"/>
          <w:b w:val="0"/>
          <w:sz w:val="24"/>
        </w:rPr>
        <w:t>答案：C</w:t>
      </w:r>
    </w:p>
    <w:p w14:paraId="79FF45E0">
      <w:r>
        <w:rPr>
          <w:rFonts w:ascii="宋体" w:hAnsi="宋体" w:eastAsia="宋体"/>
          <w:b w:val="0"/>
          <w:sz w:val="24"/>
        </w:rPr>
        <w:t>221.（  ）不属于绿茶的滋味类型。</w:t>
      </w:r>
    </w:p>
    <w:p w14:paraId="13BE0295">
      <w:r>
        <w:rPr>
          <w:rFonts w:ascii="宋体" w:hAnsi="宋体" w:eastAsia="宋体"/>
          <w:b w:val="0"/>
          <w:sz w:val="24"/>
        </w:rPr>
        <w:t>A.清鲜型</w:t>
      </w:r>
    </w:p>
    <w:p w14:paraId="2B760228">
      <w:r>
        <w:rPr>
          <w:rFonts w:ascii="宋体" w:hAnsi="宋体" w:eastAsia="宋体"/>
          <w:b w:val="0"/>
          <w:sz w:val="24"/>
        </w:rPr>
        <w:t>B.鲜浓型</w:t>
      </w:r>
    </w:p>
    <w:p w14:paraId="4251A5FB">
      <w:r>
        <w:rPr>
          <w:rFonts w:ascii="宋体" w:hAnsi="宋体" w:eastAsia="宋体"/>
          <w:b w:val="0"/>
          <w:sz w:val="24"/>
        </w:rPr>
        <w:t>C.鲜醇型</w:t>
      </w:r>
    </w:p>
    <w:p w14:paraId="56D86A33">
      <w:r>
        <w:rPr>
          <w:rFonts w:ascii="宋体" w:hAnsi="宋体" w:eastAsia="宋体"/>
          <w:b w:val="0"/>
          <w:sz w:val="24"/>
        </w:rPr>
        <w:t>D.浓强型</w:t>
      </w:r>
    </w:p>
    <w:p w14:paraId="74B45712">
      <w:r>
        <w:rPr>
          <w:rFonts w:ascii="宋体" w:hAnsi="宋体" w:eastAsia="宋体"/>
          <w:b w:val="0"/>
          <w:sz w:val="24"/>
        </w:rPr>
        <w:t>答案：D</w:t>
      </w:r>
    </w:p>
    <w:p w14:paraId="5CBBDF1D">
      <w:r>
        <w:rPr>
          <w:rFonts w:ascii="宋体" w:hAnsi="宋体" w:eastAsia="宋体"/>
          <w:b w:val="0"/>
          <w:sz w:val="24"/>
        </w:rPr>
        <w:t>222.茶艺服务人员在接待外宾时，应本着“（  ）”的态度来接待。</w:t>
      </w:r>
    </w:p>
    <w:p w14:paraId="14D34D87">
      <w:r>
        <w:rPr>
          <w:rFonts w:ascii="宋体" w:hAnsi="宋体" w:eastAsia="宋体"/>
          <w:b w:val="0"/>
          <w:sz w:val="24"/>
        </w:rPr>
        <w:t>A.轻重缓急</w:t>
      </w:r>
    </w:p>
    <w:p w14:paraId="01A98594">
      <w:r>
        <w:rPr>
          <w:rFonts w:ascii="宋体" w:hAnsi="宋体" w:eastAsia="宋体"/>
          <w:b w:val="0"/>
          <w:sz w:val="24"/>
        </w:rPr>
        <w:t>B.主人</w:t>
      </w:r>
    </w:p>
    <w:p w14:paraId="50DBFE9F">
      <w:r>
        <w:rPr>
          <w:rFonts w:ascii="宋体" w:hAnsi="宋体" w:eastAsia="宋体"/>
          <w:b w:val="0"/>
          <w:sz w:val="24"/>
        </w:rPr>
        <w:t>C.买卖先后</w:t>
      </w:r>
    </w:p>
    <w:p w14:paraId="2348640F">
      <w:r>
        <w:rPr>
          <w:rFonts w:ascii="宋体" w:hAnsi="宋体" w:eastAsia="宋体"/>
          <w:b w:val="0"/>
          <w:sz w:val="24"/>
        </w:rPr>
        <w:t>D.来者都是客</w:t>
      </w:r>
    </w:p>
    <w:p w14:paraId="0BB274A9">
      <w:r>
        <w:rPr>
          <w:rFonts w:ascii="宋体" w:hAnsi="宋体" w:eastAsia="宋体"/>
          <w:b w:val="0"/>
          <w:sz w:val="24"/>
        </w:rPr>
        <w:t>答案：D</w:t>
      </w:r>
    </w:p>
    <w:p w14:paraId="3ACC09F7">
      <w:r>
        <w:rPr>
          <w:rFonts w:ascii="宋体" w:hAnsi="宋体" w:eastAsia="宋体"/>
          <w:b w:val="0"/>
          <w:sz w:val="24"/>
        </w:rPr>
        <w:t>223.牛奶、柠檬、（  ）是做调饮红茶的主要调料。</w:t>
      </w:r>
    </w:p>
    <w:p w14:paraId="4747CD42">
      <w:r>
        <w:rPr>
          <w:rFonts w:ascii="宋体" w:hAnsi="宋体" w:eastAsia="宋体"/>
          <w:b w:val="0"/>
          <w:sz w:val="24"/>
        </w:rPr>
        <w:t>A.橙汁、蜂蜜</w:t>
      </w:r>
    </w:p>
    <w:p w14:paraId="2813F8E6">
      <w:r>
        <w:rPr>
          <w:rFonts w:ascii="宋体" w:hAnsi="宋体" w:eastAsia="宋体"/>
          <w:b w:val="0"/>
          <w:sz w:val="24"/>
        </w:rPr>
        <w:t>B.冰块、白兰地</w:t>
      </w:r>
    </w:p>
    <w:p w14:paraId="6316C2DE">
      <w:r>
        <w:rPr>
          <w:rFonts w:ascii="宋体" w:hAnsi="宋体" w:eastAsia="宋体"/>
          <w:b w:val="0"/>
          <w:sz w:val="24"/>
        </w:rPr>
        <w:t>C.蜂蜜、白兰地</w:t>
      </w:r>
    </w:p>
    <w:p w14:paraId="6FDEFB27">
      <w:r>
        <w:rPr>
          <w:rFonts w:ascii="宋体" w:hAnsi="宋体" w:eastAsia="宋体"/>
          <w:b w:val="0"/>
          <w:sz w:val="24"/>
        </w:rPr>
        <w:t>D.玫瑰花、冰块</w:t>
      </w:r>
    </w:p>
    <w:p w14:paraId="6D954F4A">
      <w:r>
        <w:rPr>
          <w:rFonts w:ascii="宋体" w:hAnsi="宋体" w:eastAsia="宋体"/>
          <w:b w:val="0"/>
          <w:sz w:val="24"/>
        </w:rPr>
        <w:t>答案：C</w:t>
      </w:r>
    </w:p>
    <w:p w14:paraId="4C3168E1">
      <w:r>
        <w:rPr>
          <w:rFonts w:ascii="宋体" w:hAnsi="宋体" w:eastAsia="宋体"/>
          <w:b w:val="0"/>
          <w:sz w:val="24"/>
        </w:rPr>
        <w:t>224.用人单位享有（  ）权利。</w:t>
      </w:r>
    </w:p>
    <w:p w14:paraId="2816F87F">
      <w:r>
        <w:rPr>
          <w:rFonts w:ascii="宋体" w:hAnsi="宋体" w:eastAsia="宋体"/>
          <w:b w:val="0"/>
          <w:sz w:val="24"/>
        </w:rPr>
        <w:t>A.无权自主选择录用求职者</w:t>
      </w:r>
    </w:p>
    <w:p w14:paraId="7AB0D4B2">
      <w:r>
        <w:rPr>
          <w:rFonts w:ascii="宋体" w:hAnsi="宋体" w:eastAsia="宋体"/>
          <w:b w:val="0"/>
          <w:sz w:val="24"/>
        </w:rPr>
        <w:t>B.按公司意愿支付劳动者工资</w:t>
      </w:r>
    </w:p>
    <w:p w14:paraId="4550EAA6">
      <w:r>
        <w:rPr>
          <w:rFonts w:ascii="宋体" w:hAnsi="宋体" w:eastAsia="宋体"/>
          <w:b w:val="0"/>
          <w:sz w:val="24"/>
        </w:rPr>
        <w:t>C.可暂缓建立、健全劳动者安全卫生制度</w:t>
      </w:r>
    </w:p>
    <w:p w14:paraId="747C05DE">
      <w:r>
        <w:rPr>
          <w:rFonts w:ascii="宋体" w:hAnsi="宋体" w:eastAsia="宋体"/>
          <w:b w:val="0"/>
          <w:sz w:val="24"/>
        </w:rPr>
        <w:t>D.必须依法参加社会保险，缴纳社会保险费</w:t>
      </w:r>
    </w:p>
    <w:p w14:paraId="1D246C62">
      <w:r>
        <w:rPr>
          <w:rFonts w:ascii="宋体" w:hAnsi="宋体" w:eastAsia="宋体"/>
          <w:b w:val="0"/>
          <w:sz w:val="24"/>
        </w:rPr>
        <w:t>答案：D</w:t>
      </w:r>
    </w:p>
    <w:p w14:paraId="34D82644">
      <w:r>
        <w:rPr>
          <w:rFonts w:ascii="宋体" w:hAnsi="宋体" w:eastAsia="宋体"/>
          <w:b w:val="0"/>
          <w:sz w:val="24"/>
        </w:rPr>
        <w:t>225.“请问您要红茶吗?”用英语最妥当的表述是（  ）。</w:t>
      </w:r>
    </w:p>
    <w:p w14:paraId="7BEAA35B">
      <w:r>
        <w:rPr>
          <w:rFonts w:ascii="宋体" w:hAnsi="宋体" w:eastAsia="宋体"/>
          <w:b w:val="0"/>
          <w:sz w:val="24"/>
        </w:rPr>
        <w:t>A.Would you like green tea?</w:t>
      </w:r>
    </w:p>
    <w:p w14:paraId="7E3DD6ED">
      <w:r>
        <w:rPr>
          <w:rFonts w:ascii="宋体" w:hAnsi="宋体" w:eastAsia="宋体"/>
          <w:b w:val="0"/>
          <w:sz w:val="24"/>
        </w:rPr>
        <w:t>B.Would you like jasmine tea?</w:t>
      </w:r>
    </w:p>
    <w:p w14:paraId="588FAD56">
      <w:r>
        <w:rPr>
          <w:rFonts w:ascii="宋体" w:hAnsi="宋体" w:eastAsia="宋体"/>
          <w:b w:val="0"/>
          <w:sz w:val="24"/>
        </w:rPr>
        <w:t>C.Would you like oolong tea?</w:t>
      </w:r>
    </w:p>
    <w:p w14:paraId="328B3A6D">
      <w:r>
        <w:rPr>
          <w:rFonts w:ascii="宋体" w:hAnsi="宋体" w:eastAsia="宋体"/>
          <w:b w:val="0"/>
          <w:sz w:val="24"/>
        </w:rPr>
        <w:t>D.Would you like black tea?</w:t>
      </w:r>
    </w:p>
    <w:p w14:paraId="77A6FD4A">
      <w:r>
        <w:rPr>
          <w:rFonts w:ascii="宋体" w:hAnsi="宋体" w:eastAsia="宋体"/>
          <w:b w:val="0"/>
          <w:sz w:val="24"/>
        </w:rPr>
        <w:t>答案：D</w:t>
      </w:r>
    </w:p>
    <w:p w14:paraId="1A575AC9">
      <w:r>
        <w:rPr>
          <w:rFonts w:ascii="宋体" w:hAnsi="宋体" w:eastAsia="宋体"/>
          <w:b w:val="0"/>
          <w:sz w:val="24"/>
        </w:rPr>
        <w:t>226.条形紧秀，锋苗好，色泽具有“宝光”是（  ）的品质特点。</w:t>
      </w:r>
    </w:p>
    <w:p w14:paraId="67C5EE09">
      <w:r>
        <w:rPr>
          <w:rFonts w:ascii="宋体" w:hAnsi="宋体" w:eastAsia="宋体"/>
          <w:b w:val="0"/>
          <w:sz w:val="24"/>
        </w:rPr>
        <w:t>A.太平猴魁</w:t>
      </w:r>
    </w:p>
    <w:p w14:paraId="57C2BCC4">
      <w:r>
        <w:rPr>
          <w:rFonts w:ascii="宋体" w:hAnsi="宋体" w:eastAsia="宋体"/>
          <w:b w:val="0"/>
          <w:sz w:val="24"/>
        </w:rPr>
        <w:t>B.祁门红茶</w:t>
      </w:r>
    </w:p>
    <w:p w14:paraId="5E100B2C">
      <w:r>
        <w:rPr>
          <w:rFonts w:ascii="宋体" w:hAnsi="宋体" w:eastAsia="宋体"/>
          <w:b w:val="0"/>
          <w:sz w:val="24"/>
        </w:rPr>
        <w:t>C.安溪铁观音</w:t>
      </w:r>
    </w:p>
    <w:p w14:paraId="6081E71F">
      <w:r>
        <w:rPr>
          <w:rFonts w:ascii="宋体" w:hAnsi="宋体" w:eastAsia="宋体"/>
          <w:b w:val="0"/>
          <w:sz w:val="24"/>
        </w:rPr>
        <w:t>D.云南普洱茶</w:t>
      </w:r>
    </w:p>
    <w:p w14:paraId="1D2626EC">
      <w:r>
        <w:rPr>
          <w:rFonts w:ascii="宋体" w:hAnsi="宋体" w:eastAsia="宋体"/>
          <w:b w:val="0"/>
          <w:sz w:val="24"/>
        </w:rPr>
        <w:t>答案：B</w:t>
      </w:r>
    </w:p>
    <w:p w14:paraId="1FE89796">
      <w:r>
        <w:rPr>
          <w:rFonts w:ascii="宋体" w:hAnsi="宋体" w:eastAsia="宋体"/>
          <w:b w:val="0"/>
          <w:sz w:val="24"/>
        </w:rPr>
        <w:t>227.美国人大多数人喜欢饮冰茶，饮用时，会先在冷饮茶中放（  ）。</w:t>
      </w:r>
    </w:p>
    <w:p w14:paraId="5251B876">
      <w:r>
        <w:rPr>
          <w:rFonts w:ascii="宋体" w:hAnsi="宋体" w:eastAsia="宋体"/>
          <w:b w:val="0"/>
          <w:sz w:val="24"/>
        </w:rPr>
        <w:t>A.炼乳</w:t>
      </w:r>
    </w:p>
    <w:p w14:paraId="2FD24E46">
      <w:r>
        <w:rPr>
          <w:rFonts w:ascii="宋体" w:hAnsi="宋体" w:eastAsia="宋体"/>
          <w:b w:val="0"/>
          <w:sz w:val="24"/>
        </w:rPr>
        <w:t>B.盐块</w:t>
      </w:r>
    </w:p>
    <w:p w14:paraId="4F576CAC">
      <w:r>
        <w:rPr>
          <w:rFonts w:ascii="宋体" w:hAnsi="宋体" w:eastAsia="宋体"/>
          <w:b w:val="0"/>
          <w:sz w:val="24"/>
        </w:rPr>
        <w:t>C.方糖</w:t>
      </w:r>
    </w:p>
    <w:p w14:paraId="2868FD53">
      <w:r>
        <w:rPr>
          <w:rFonts w:ascii="宋体" w:hAnsi="宋体" w:eastAsia="宋体"/>
          <w:b w:val="0"/>
          <w:sz w:val="24"/>
        </w:rPr>
        <w:t>D.冰块</w:t>
      </w:r>
    </w:p>
    <w:p w14:paraId="344CCDE4">
      <w:r>
        <w:rPr>
          <w:rFonts w:ascii="宋体" w:hAnsi="宋体" w:eastAsia="宋体"/>
          <w:b w:val="0"/>
          <w:sz w:val="24"/>
        </w:rPr>
        <w:t>答案：D</w:t>
      </w:r>
    </w:p>
    <w:p w14:paraId="1EAD6E98">
      <w:r>
        <w:rPr>
          <w:rFonts w:ascii="宋体" w:hAnsi="宋体" w:eastAsia="宋体"/>
          <w:b w:val="0"/>
          <w:sz w:val="24"/>
        </w:rPr>
        <w:t>228.（  ）“外形条索紧秀，锋苗好，色泽乌黑泛灰光，俗称‘宝光’”。</w:t>
      </w:r>
    </w:p>
    <w:p w14:paraId="15D9D439">
      <w:r>
        <w:rPr>
          <w:rFonts w:ascii="宋体" w:hAnsi="宋体" w:eastAsia="宋体"/>
          <w:b w:val="0"/>
          <w:sz w:val="24"/>
        </w:rPr>
        <w:t>A.祁红</w:t>
      </w:r>
    </w:p>
    <w:p w14:paraId="5C368CF3">
      <w:r>
        <w:rPr>
          <w:rFonts w:ascii="宋体" w:hAnsi="宋体" w:eastAsia="宋体"/>
          <w:b w:val="0"/>
          <w:sz w:val="24"/>
        </w:rPr>
        <w:t>B.滇红</w:t>
      </w:r>
    </w:p>
    <w:p w14:paraId="39A9C725">
      <w:r>
        <w:rPr>
          <w:rFonts w:ascii="宋体" w:hAnsi="宋体" w:eastAsia="宋体"/>
          <w:b w:val="0"/>
          <w:sz w:val="24"/>
        </w:rPr>
        <w:t>C.宜红</w:t>
      </w:r>
    </w:p>
    <w:p w14:paraId="0881C029">
      <w:r>
        <w:rPr>
          <w:rFonts w:ascii="宋体" w:hAnsi="宋体" w:eastAsia="宋体"/>
          <w:b w:val="0"/>
          <w:sz w:val="24"/>
        </w:rPr>
        <w:t>D.正山小种</w:t>
      </w:r>
    </w:p>
    <w:p w14:paraId="38632CEF">
      <w:r>
        <w:rPr>
          <w:rFonts w:ascii="宋体" w:hAnsi="宋体" w:eastAsia="宋体"/>
          <w:b w:val="0"/>
          <w:sz w:val="24"/>
        </w:rPr>
        <w:t>答案：A</w:t>
      </w:r>
    </w:p>
    <w:p w14:paraId="6EFF0E78">
      <w:r>
        <w:rPr>
          <w:rFonts w:ascii="宋体" w:hAnsi="宋体" w:eastAsia="宋体"/>
          <w:b w:val="0"/>
          <w:sz w:val="24"/>
        </w:rPr>
        <w:t>229.泡茶用水要求ＰＨ值（  ）。</w:t>
      </w:r>
    </w:p>
    <w:p w14:paraId="673A1F6C">
      <w:r>
        <w:rPr>
          <w:rFonts w:ascii="宋体" w:hAnsi="宋体" w:eastAsia="宋体"/>
          <w:b w:val="0"/>
          <w:sz w:val="24"/>
        </w:rPr>
        <w:t>A.小于5</w:t>
      </w:r>
    </w:p>
    <w:p w14:paraId="198094D6">
      <w:r>
        <w:rPr>
          <w:rFonts w:ascii="宋体" w:hAnsi="宋体" w:eastAsia="宋体"/>
          <w:b w:val="0"/>
          <w:sz w:val="24"/>
        </w:rPr>
        <w:t>B.小于6</w:t>
      </w:r>
    </w:p>
    <w:p w14:paraId="472FB90F">
      <w:r>
        <w:rPr>
          <w:rFonts w:ascii="宋体" w:hAnsi="宋体" w:eastAsia="宋体"/>
          <w:b w:val="0"/>
          <w:sz w:val="24"/>
        </w:rPr>
        <w:t>C.小于7</w:t>
      </w:r>
    </w:p>
    <w:p w14:paraId="384B437C">
      <w:r>
        <w:rPr>
          <w:rFonts w:ascii="宋体" w:hAnsi="宋体" w:eastAsia="宋体"/>
          <w:b w:val="0"/>
          <w:sz w:val="24"/>
        </w:rPr>
        <w:t>D.小于8</w:t>
      </w:r>
    </w:p>
    <w:p w14:paraId="547E19A4">
      <w:r>
        <w:rPr>
          <w:rFonts w:ascii="宋体" w:hAnsi="宋体" w:eastAsia="宋体"/>
          <w:b w:val="0"/>
          <w:sz w:val="24"/>
        </w:rPr>
        <w:t>答案：A</w:t>
      </w:r>
    </w:p>
    <w:p w14:paraId="2729E01A">
      <w:r>
        <w:rPr>
          <w:rFonts w:ascii="宋体" w:hAnsi="宋体" w:eastAsia="宋体"/>
          <w:b w:val="0"/>
          <w:sz w:val="24"/>
        </w:rPr>
        <w:t>230.茶树性喜温暖、（  ），对纬度的要求南纬45°与北纬38°间都可以种植。</w:t>
      </w:r>
    </w:p>
    <w:p w14:paraId="5BCEF3A3">
      <w:r>
        <w:rPr>
          <w:rFonts w:ascii="宋体" w:hAnsi="宋体" w:eastAsia="宋体"/>
          <w:b w:val="0"/>
          <w:sz w:val="24"/>
        </w:rPr>
        <w:t>A.干燥</w:t>
      </w:r>
    </w:p>
    <w:p w14:paraId="6E691865">
      <w:r>
        <w:rPr>
          <w:rFonts w:ascii="宋体" w:hAnsi="宋体" w:eastAsia="宋体"/>
          <w:b w:val="0"/>
          <w:sz w:val="24"/>
        </w:rPr>
        <w:t>B.潮湿</w:t>
      </w:r>
    </w:p>
    <w:p w14:paraId="05DD3AD4">
      <w:r>
        <w:rPr>
          <w:rFonts w:ascii="宋体" w:hAnsi="宋体" w:eastAsia="宋体"/>
          <w:b w:val="0"/>
          <w:sz w:val="24"/>
        </w:rPr>
        <w:t>C.水湿</w:t>
      </w:r>
    </w:p>
    <w:p w14:paraId="31992D95">
      <w:r>
        <w:rPr>
          <w:rFonts w:ascii="宋体" w:hAnsi="宋体" w:eastAsia="宋体"/>
          <w:b w:val="0"/>
          <w:sz w:val="24"/>
        </w:rPr>
        <w:t>D.湿润</w:t>
      </w:r>
    </w:p>
    <w:p w14:paraId="5B255DF0">
      <w:r>
        <w:rPr>
          <w:rFonts w:ascii="宋体" w:hAnsi="宋体" w:eastAsia="宋体"/>
          <w:b w:val="0"/>
          <w:sz w:val="24"/>
        </w:rPr>
        <w:t>答案：D</w:t>
      </w:r>
    </w:p>
    <w:p w14:paraId="46F3F61A">
      <w:r>
        <w:rPr>
          <w:rFonts w:ascii="宋体" w:hAnsi="宋体" w:eastAsia="宋体"/>
          <w:b w:val="0"/>
          <w:sz w:val="24"/>
        </w:rPr>
        <w:t>231.茶叶中维生素的含量很高，约占茶叶干物质的（  ）。</w:t>
      </w:r>
    </w:p>
    <w:p w14:paraId="335F0F33">
      <w:r>
        <w:rPr>
          <w:rFonts w:ascii="宋体" w:hAnsi="宋体" w:eastAsia="宋体"/>
          <w:b w:val="0"/>
          <w:sz w:val="24"/>
        </w:rPr>
        <w:t>A.0.1%</w:t>
      </w:r>
    </w:p>
    <w:p w14:paraId="6F8F0BDD">
      <w:r>
        <w:rPr>
          <w:rFonts w:ascii="宋体" w:hAnsi="宋体" w:eastAsia="宋体"/>
          <w:b w:val="0"/>
          <w:sz w:val="24"/>
        </w:rPr>
        <w:t>B.0.2%</w:t>
      </w:r>
    </w:p>
    <w:p w14:paraId="66903062">
      <w:r>
        <w:rPr>
          <w:rFonts w:ascii="宋体" w:hAnsi="宋体" w:eastAsia="宋体"/>
          <w:b w:val="0"/>
          <w:sz w:val="24"/>
        </w:rPr>
        <w:t>C.0.3%</w:t>
      </w:r>
    </w:p>
    <w:p w14:paraId="494A8DCF">
      <w:r>
        <w:rPr>
          <w:rFonts w:ascii="宋体" w:hAnsi="宋体" w:eastAsia="宋体"/>
          <w:b w:val="0"/>
          <w:sz w:val="24"/>
        </w:rPr>
        <w:t>D.0.6%—1.0%</w:t>
      </w:r>
    </w:p>
    <w:p w14:paraId="61638079">
      <w:r>
        <w:rPr>
          <w:rFonts w:ascii="宋体" w:hAnsi="宋体" w:eastAsia="宋体"/>
          <w:b w:val="0"/>
          <w:sz w:val="24"/>
        </w:rPr>
        <w:t>答案：D</w:t>
      </w:r>
    </w:p>
    <w:p w14:paraId="388432F4">
      <w:r>
        <w:rPr>
          <w:rFonts w:ascii="宋体" w:hAnsi="宋体" w:eastAsia="宋体"/>
          <w:b w:val="0"/>
          <w:sz w:val="24"/>
        </w:rPr>
        <w:t>232.展销会的特点：直观、形象、（  ），能产生强烈的传播效果。</w:t>
      </w:r>
    </w:p>
    <w:p w14:paraId="751F9D7E">
      <w:r>
        <w:rPr>
          <w:rFonts w:ascii="宋体" w:hAnsi="宋体" w:eastAsia="宋体"/>
          <w:b w:val="0"/>
          <w:sz w:val="24"/>
        </w:rPr>
        <w:t>A.效果好</w:t>
      </w:r>
    </w:p>
    <w:p w14:paraId="72A12B5F">
      <w:r>
        <w:rPr>
          <w:rFonts w:ascii="宋体" w:hAnsi="宋体" w:eastAsia="宋体"/>
          <w:b w:val="0"/>
          <w:sz w:val="24"/>
        </w:rPr>
        <w:t>B.生动</w:t>
      </w:r>
    </w:p>
    <w:p w14:paraId="7907B72C">
      <w:r>
        <w:rPr>
          <w:rFonts w:ascii="宋体" w:hAnsi="宋体" w:eastAsia="宋体"/>
          <w:b w:val="0"/>
          <w:sz w:val="24"/>
        </w:rPr>
        <w:t>C.促品牌</w:t>
      </w:r>
    </w:p>
    <w:p w14:paraId="76D0E0D3">
      <w:r>
        <w:rPr>
          <w:rFonts w:ascii="宋体" w:hAnsi="宋体" w:eastAsia="宋体"/>
          <w:b w:val="0"/>
          <w:sz w:val="24"/>
        </w:rPr>
        <w:t>D.促销售</w:t>
      </w:r>
    </w:p>
    <w:p w14:paraId="199CEF09">
      <w:r>
        <w:rPr>
          <w:rFonts w:ascii="宋体" w:hAnsi="宋体" w:eastAsia="宋体"/>
          <w:b w:val="0"/>
          <w:sz w:val="24"/>
        </w:rPr>
        <w:t>答案：B</w:t>
      </w:r>
    </w:p>
    <w:p w14:paraId="39F1A970">
      <w:r>
        <w:rPr>
          <w:rFonts w:ascii="宋体" w:hAnsi="宋体" w:eastAsia="宋体"/>
          <w:b w:val="0"/>
          <w:sz w:val="24"/>
        </w:rPr>
        <w:t>233.陆羽认为（  ）的山水并不适合煮茶。</w:t>
      </w:r>
    </w:p>
    <w:p w14:paraId="57C5F86E">
      <w:r>
        <w:rPr>
          <w:rFonts w:ascii="宋体" w:hAnsi="宋体" w:eastAsia="宋体"/>
          <w:b w:val="0"/>
          <w:sz w:val="24"/>
        </w:rPr>
        <w:t>A.中游</w:t>
      </w:r>
    </w:p>
    <w:p w14:paraId="0B91D355">
      <w:r>
        <w:rPr>
          <w:rFonts w:ascii="宋体" w:hAnsi="宋体" w:eastAsia="宋体"/>
          <w:b w:val="0"/>
          <w:sz w:val="24"/>
        </w:rPr>
        <w:t>B.下游</w:t>
      </w:r>
    </w:p>
    <w:p w14:paraId="1EB0C4E4">
      <w:r>
        <w:rPr>
          <w:rFonts w:ascii="宋体" w:hAnsi="宋体" w:eastAsia="宋体"/>
          <w:b w:val="0"/>
          <w:sz w:val="24"/>
        </w:rPr>
        <w:t>C.清澈</w:t>
      </w:r>
    </w:p>
    <w:p w14:paraId="15AC1653">
      <w:r>
        <w:rPr>
          <w:rFonts w:ascii="宋体" w:hAnsi="宋体" w:eastAsia="宋体"/>
          <w:b w:val="0"/>
          <w:sz w:val="24"/>
        </w:rPr>
        <w:t>D.激流涌滚</w:t>
      </w:r>
    </w:p>
    <w:p w14:paraId="7C81B17E">
      <w:r>
        <w:rPr>
          <w:rFonts w:ascii="宋体" w:hAnsi="宋体" w:eastAsia="宋体"/>
          <w:b w:val="0"/>
          <w:sz w:val="24"/>
        </w:rPr>
        <w:t>答案：D</w:t>
      </w:r>
    </w:p>
    <w:p w14:paraId="25B2F226">
      <w:r>
        <w:rPr>
          <w:rFonts w:ascii="宋体" w:hAnsi="宋体" w:eastAsia="宋体"/>
          <w:b w:val="0"/>
          <w:sz w:val="24"/>
        </w:rPr>
        <w:t>234.一般水温控制在（  ）冲出的擂茶才能做到“水乳交融”。</w:t>
      </w:r>
    </w:p>
    <w:p w14:paraId="528D01E0">
      <w:r>
        <w:rPr>
          <w:rFonts w:ascii="宋体" w:hAnsi="宋体" w:eastAsia="宋体"/>
          <w:b w:val="0"/>
          <w:sz w:val="24"/>
        </w:rPr>
        <w:t>A.100℃</w:t>
      </w:r>
    </w:p>
    <w:p w14:paraId="3419CB83">
      <w:r>
        <w:rPr>
          <w:rFonts w:ascii="宋体" w:hAnsi="宋体" w:eastAsia="宋体"/>
          <w:b w:val="0"/>
          <w:sz w:val="24"/>
        </w:rPr>
        <w:t>B.85-95℃</w:t>
      </w:r>
    </w:p>
    <w:p w14:paraId="2B9147E7">
      <w:r>
        <w:rPr>
          <w:rFonts w:ascii="宋体" w:hAnsi="宋体" w:eastAsia="宋体"/>
          <w:b w:val="0"/>
          <w:sz w:val="24"/>
        </w:rPr>
        <w:t>C.95-100℃</w:t>
      </w:r>
    </w:p>
    <w:p w14:paraId="6BBC7907">
      <w:r>
        <w:rPr>
          <w:rFonts w:ascii="宋体" w:hAnsi="宋体" w:eastAsia="宋体"/>
          <w:b w:val="0"/>
          <w:sz w:val="24"/>
        </w:rPr>
        <w:t>D.90-95℃</w:t>
      </w:r>
    </w:p>
    <w:p w14:paraId="70BEC0CF">
      <w:r>
        <w:rPr>
          <w:rFonts w:ascii="宋体" w:hAnsi="宋体" w:eastAsia="宋体"/>
          <w:b w:val="0"/>
          <w:sz w:val="24"/>
        </w:rPr>
        <w:t>答案：D</w:t>
      </w:r>
    </w:p>
    <w:p w14:paraId="0B92D236">
      <w:r>
        <w:rPr>
          <w:rFonts w:ascii="宋体" w:hAnsi="宋体" w:eastAsia="宋体"/>
          <w:b w:val="0"/>
          <w:sz w:val="24"/>
        </w:rPr>
        <w:t>235.台湾“吃茶流”的主要精神中“（  ）” 是指通过修习茶艺来净化心灵，培养淡泊的人生观。</w:t>
      </w:r>
    </w:p>
    <w:p w14:paraId="33E63557">
      <w:r>
        <w:rPr>
          <w:rFonts w:ascii="宋体" w:hAnsi="宋体" w:eastAsia="宋体"/>
          <w:b w:val="0"/>
          <w:sz w:val="24"/>
        </w:rPr>
        <w:t>A.和</w:t>
      </w:r>
    </w:p>
    <w:p w14:paraId="787A8965">
      <w:r>
        <w:rPr>
          <w:rFonts w:ascii="宋体" w:hAnsi="宋体" w:eastAsia="宋体"/>
          <w:b w:val="0"/>
          <w:sz w:val="24"/>
        </w:rPr>
        <w:t>B.净</w:t>
      </w:r>
    </w:p>
    <w:p w14:paraId="4DD81124">
      <w:r>
        <w:rPr>
          <w:rFonts w:ascii="宋体" w:hAnsi="宋体" w:eastAsia="宋体"/>
          <w:b w:val="0"/>
          <w:sz w:val="24"/>
        </w:rPr>
        <w:t>C.序</w:t>
      </w:r>
    </w:p>
    <w:p w14:paraId="2737C8FE">
      <w:r>
        <w:rPr>
          <w:rFonts w:ascii="宋体" w:hAnsi="宋体" w:eastAsia="宋体"/>
          <w:b w:val="0"/>
          <w:sz w:val="24"/>
        </w:rPr>
        <w:t>D.美</w:t>
      </w:r>
    </w:p>
    <w:p w14:paraId="1EA6F704">
      <w:r>
        <w:rPr>
          <w:rFonts w:ascii="宋体" w:hAnsi="宋体" w:eastAsia="宋体"/>
          <w:b w:val="0"/>
          <w:sz w:val="24"/>
        </w:rPr>
        <w:t>答案：B</w:t>
      </w:r>
    </w:p>
    <w:p w14:paraId="7FB9ACDB">
      <w:r>
        <w:rPr>
          <w:rFonts w:ascii="宋体" w:hAnsi="宋体" w:eastAsia="宋体"/>
          <w:b w:val="0"/>
          <w:sz w:val="24"/>
        </w:rPr>
        <w:t>236.茶点大致可分为干果类、鲜果类、（  ）、西点类和中式点心类。</w:t>
      </w:r>
    </w:p>
    <w:p w14:paraId="5CAD4007">
      <w:r>
        <w:rPr>
          <w:rFonts w:ascii="宋体" w:hAnsi="宋体" w:eastAsia="宋体"/>
          <w:b w:val="0"/>
          <w:sz w:val="24"/>
        </w:rPr>
        <w:t>A.甜点类</w:t>
      </w:r>
    </w:p>
    <w:p w14:paraId="20614A1A">
      <w:r>
        <w:rPr>
          <w:rFonts w:ascii="宋体" w:hAnsi="宋体" w:eastAsia="宋体"/>
          <w:b w:val="0"/>
          <w:sz w:val="24"/>
        </w:rPr>
        <w:t>B.糖果类</w:t>
      </w:r>
    </w:p>
    <w:p w14:paraId="4B60F9F1">
      <w:r>
        <w:rPr>
          <w:rFonts w:ascii="宋体" w:hAnsi="宋体" w:eastAsia="宋体"/>
          <w:b w:val="0"/>
          <w:sz w:val="24"/>
        </w:rPr>
        <w:t>C.咸点类</w:t>
      </w:r>
    </w:p>
    <w:p w14:paraId="09B7A700">
      <w:r>
        <w:rPr>
          <w:rFonts w:ascii="宋体" w:hAnsi="宋体" w:eastAsia="宋体"/>
          <w:b w:val="0"/>
          <w:sz w:val="24"/>
        </w:rPr>
        <w:t>D.果脯类</w:t>
      </w:r>
    </w:p>
    <w:p w14:paraId="6E27FC62">
      <w:r>
        <w:rPr>
          <w:rFonts w:ascii="宋体" w:hAnsi="宋体" w:eastAsia="宋体"/>
          <w:b w:val="0"/>
          <w:sz w:val="24"/>
        </w:rPr>
        <w:t>答案：B</w:t>
      </w:r>
    </w:p>
    <w:p w14:paraId="5D597B0C">
      <w:r>
        <w:rPr>
          <w:rFonts w:ascii="宋体" w:hAnsi="宋体" w:eastAsia="宋体"/>
          <w:b w:val="0"/>
          <w:sz w:val="24"/>
        </w:rPr>
        <w:t>237.茶树具有较耐荫的特性，正常生长的茶树需（  ）。</w:t>
      </w:r>
    </w:p>
    <w:p w14:paraId="549F6D3A">
      <w:r>
        <w:rPr>
          <w:rFonts w:ascii="宋体" w:hAnsi="宋体" w:eastAsia="宋体"/>
          <w:b w:val="0"/>
          <w:sz w:val="24"/>
        </w:rPr>
        <w:t>A.强光</w:t>
      </w:r>
    </w:p>
    <w:p w14:paraId="182C104E">
      <w:r>
        <w:rPr>
          <w:rFonts w:ascii="宋体" w:hAnsi="宋体" w:eastAsia="宋体"/>
          <w:b w:val="0"/>
          <w:sz w:val="24"/>
        </w:rPr>
        <w:t>B.弱光</w:t>
      </w:r>
    </w:p>
    <w:p w14:paraId="7584CDD3">
      <w:r>
        <w:rPr>
          <w:rFonts w:ascii="宋体" w:hAnsi="宋体" w:eastAsia="宋体"/>
          <w:b w:val="0"/>
          <w:sz w:val="24"/>
        </w:rPr>
        <w:t>C.较强的光</w:t>
      </w:r>
    </w:p>
    <w:p w14:paraId="3BC97379">
      <w:r>
        <w:rPr>
          <w:rFonts w:ascii="宋体" w:hAnsi="宋体" w:eastAsia="宋体"/>
          <w:b w:val="0"/>
          <w:sz w:val="24"/>
        </w:rPr>
        <w:t>D.较弱的光</w:t>
      </w:r>
    </w:p>
    <w:p w14:paraId="06AFB899">
      <w:r>
        <w:rPr>
          <w:rFonts w:ascii="宋体" w:hAnsi="宋体" w:eastAsia="宋体"/>
          <w:b w:val="0"/>
          <w:sz w:val="24"/>
        </w:rPr>
        <w:t>答案：B</w:t>
      </w:r>
    </w:p>
    <w:p w14:paraId="63854CA9">
      <w:r>
        <w:rPr>
          <w:rFonts w:ascii="宋体" w:hAnsi="宋体" w:eastAsia="宋体"/>
          <w:b w:val="0"/>
          <w:sz w:val="24"/>
        </w:rPr>
        <w:t>238.茉莉花茶茶艺“春江水暖鸭先知”的寓意是（  ）。</w:t>
      </w:r>
    </w:p>
    <w:p w14:paraId="115B274B">
      <w:r>
        <w:rPr>
          <w:rFonts w:ascii="宋体" w:hAnsi="宋体" w:eastAsia="宋体"/>
          <w:b w:val="0"/>
          <w:sz w:val="24"/>
        </w:rPr>
        <w:t>A.烧水</w:t>
      </w:r>
    </w:p>
    <w:p w14:paraId="7EE19EBD">
      <w:r>
        <w:rPr>
          <w:rFonts w:ascii="宋体" w:hAnsi="宋体" w:eastAsia="宋体"/>
          <w:b w:val="0"/>
          <w:sz w:val="24"/>
        </w:rPr>
        <w:t>B.冲水</w:t>
      </w:r>
    </w:p>
    <w:p w14:paraId="16914E8D">
      <w:r>
        <w:rPr>
          <w:rFonts w:ascii="宋体" w:hAnsi="宋体" w:eastAsia="宋体"/>
          <w:b w:val="0"/>
          <w:sz w:val="24"/>
        </w:rPr>
        <w:t>C.烫杯</w:t>
      </w:r>
    </w:p>
    <w:p w14:paraId="7C51D2E4">
      <w:r>
        <w:rPr>
          <w:rFonts w:ascii="宋体" w:hAnsi="宋体" w:eastAsia="宋体"/>
          <w:b w:val="0"/>
          <w:sz w:val="24"/>
        </w:rPr>
        <w:t>D.润茶</w:t>
      </w:r>
    </w:p>
    <w:p w14:paraId="2FA325AE">
      <w:r>
        <w:rPr>
          <w:rFonts w:ascii="宋体" w:hAnsi="宋体" w:eastAsia="宋体"/>
          <w:b w:val="0"/>
          <w:sz w:val="24"/>
        </w:rPr>
        <w:t>答案：C</w:t>
      </w:r>
    </w:p>
    <w:p w14:paraId="11A2498D">
      <w:r>
        <w:rPr>
          <w:rFonts w:ascii="宋体" w:hAnsi="宋体" w:eastAsia="宋体"/>
          <w:b w:val="0"/>
          <w:sz w:val="24"/>
        </w:rPr>
        <w:t>239.（  ）的顾客对营业员的要求很高，极易发生抱怨和正面冲突，一定要格外耐心，切不可刺激对方。</w:t>
      </w:r>
    </w:p>
    <w:p w14:paraId="025871E1">
      <w:r>
        <w:rPr>
          <w:rFonts w:ascii="宋体" w:hAnsi="宋体" w:eastAsia="宋体"/>
          <w:b w:val="0"/>
          <w:sz w:val="24"/>
        </w:rPr>
        <w:t>A.兴奋型</w:t>
      </w:r>
    </w:p>
    <w:p w14:paraId="2D3EB4A0">
      <w:r>
        <w:rPr>
          <w:rFonts w:ascii="宋体" w:hAnsi="宋体" w:eastAsia="宋体"/>
          <w:b w:val="0"/>
          <w:sz w:val="24"/>
        </w:rPr>
        <w:t>B.活泼型</w:t>
      </w:r>
    </w:p>
    <w:p w14:paraId="5F62B178">
      <w:r>
        <w:rPr>
          <w:rFonts w:ascii="宋体" w:hAnsi="宋体" w:eastAsia="宋体"/>
          <w:b w:val="0"/>
          <w:sz w:val="24"/>
        </w:rPr>
        <w:t>C.安静型</w:t>
      </w:r>
    </w:p>
    <w:p w14:paraId="463CFDC4">
      <w:r>
        <w:rPr>
          <w:rFonts w:ascii="宋体" w:hAnsi="宋体" w:eastAsia="宋体"/>
          <w:b w:val="0"/>
          <w:sz w:val="24"/>
        </w:rPr>
        <w:t>D.抑制型</w:t>
      </w:r>
    </w:p>
    <w:p w14:paraId="05651898">
      <w:r>
        <w:rPr>
          <w:rFonts w:ascii="宋体" w:hAnsi="宋体" w:eastAsia="宋体"/>
          <w:b w:val="0"/>
          <w:sz w:val="24"/>
        </w:rPr>
        <w:t>答案：A</w:t>
      </w:r>
    </w:p>
    <w:p w14:paraId="7B65718C">
      <w:r>
        <w:rPr>
          <w:rFonts w:ascii="宋体" w:hAnsi="宋体" w:eastAsia="宋体"/>
          <w:b w:val="0"/>
          <w:sz w:val="24"/>
        </w:rPr>
        <w:t>240.宋代哥窑的产地在（  ）。</w:t>
      </w:r>
    </w:p>
    <w:p w14:paraId="2ACE2129">
      <w:r>
        <w:rPr>
          <w:rFonts w:ascii="宋体" w:hAnsi="宋体" w:eastAsia="宋体"/>
          <w:b w:val="0"/>
          <w:sz w:val="24"/>
        </w:rPr>
        <w:t>A.浙江杭洲</w:t>
      </w:r>
    </w:p>
    <w:p w14:paraId="5FB43A31">
      <w:r>
        <w:rPr>
          <w:rFonts w:ascii="宋体" w:hAnsi="宋体" w:eastAsia="宋体"/>
          <w:b w:val="0"/>
          <w:sz w:val="24"/>
        </w:rPr>
        <w:t>B.河南临汝</w:t>
      </w:r>
    </w:p>
    <w:p w14:paraId="2CA64967">
      <w:r>
        <w:rPr>
          <w:rFonts w:ascii="宋体" w:hAnsi="宋体" w:eastAsia="宋体"/>
          <w:b w:val="0"/>
          <w:sz w:val="24"/>
        </w:rPr>
        <w:t>C.福建建洲</w:t>
      </w:r>
    </w:p>
    <w:p w14:paraId="1F71F7AE">
      <w:r>
        <w:rPr>
          <w:rFonts w:ascii="宋体" w:hAnsi="宋体" w:eastAsia="宋体"/>
          <w:b w:val="0"/>
          <w:sz w:val="24"/>
        </w:rPr>
        <w:t>D.浙江龙泉</w:t>
      </w:r>
    </w:p>
    <w:p w14:paraId="3754A0C5">
      <w:r>
        <w:rPr>
          <w:rFonts w:ascii="宋体" w:hAnsi="宋体" w:eastAsia="宋体"/>
          <w:b w:val="0"/>
          <w:sz w:val="24"/>
        </w:rPr>
        <w:t>答案：D</w:t>
      </w:r>
    </w:p>
    <w:p w14:paraId="164ECCB1">
      <w:r>
        <w:rPr>
          <w:rFonts w:ascii="宋体" w:hAnsi="宋体" w:eastAsia="宋体"/>
          <w:b w:val="0"/>
          <w:sz w:val="24"/>
        </w:rPr>
        <w:t>241.根据茶叶发酵程度划分茶类，（  ）为不发酵茶。</w:t>
      </w:r>
    </w:p>
    <w:p w14:paraId="4E24D870">
      <w:r>
        <w:rPr>
          <w:rFonts w:ascii="宋体" w:hAnsi="宋体" w:eastAsia="宋体"/>
          <w:b w:val="0"/>
          <w:sz w:val="24"/>
        </w:rPr>
        <w:t>A.白茶</w:t>
      </w:r>
    </w:p>
    <w:p w14:paraId="7A2CC985">
      <w:r>
        <w:rPr>
          <w:rFonts w:ascii="宋体" w:hAnsi="宋体" w:eastAsia="宋体"/>
          <w:b w:val="0"/>
          <w:sz w:val="24"/>
        </w:rPr>
        <w:t>B.黑茶</w:t>
      </w:r>
    </w:p>
    <w:p w14:paraId="474548A9">
      <w:r>
        <w:rPr>
          <w:rFonts w:ascii="宋体" w:hAnsi="宋体" w:eastAsia="宋体"/>
          <w:b w:val="0"/>
          <w:sz w:val="24"/>
        </w:rPr>
        <w:t>C.绿茶</w:t>
      </w:r>
    </w:p>
    <w:p w14:paraId="4F932DAC">
      <w:r>
        <w:rPr>
          <w:rFonts w:ascii="宋体" w:hAnsi="宋体" w:eastAsia="宋体"/>
          <w:b w:val="0"/>
          <w:sz w:val="24"/>
        </w:rPr>
        <w:t>D.红茶</w:t>
      </w:r>
    </w:p>
    <w:p w14:paraId="1509E5F3">
      <w:r>
        <w:rPr>
          <w:rFonts w:ascii="宋体" w:hAnsi="宋体" w:eastAsia="宋体"/>
          <w:b w:val="0"/>
          <w:sz w:val="24"/>
        </w:rPr>
        <w:t>答案：C</w:t>
      </w:r>
    </w:p>
    <w:p w14:paraId="4732C0F8">
      <w:r>
        <w:rPr>
          <w:rFonts w:ascii="宋体" w:hAnsi="宋体" w:eastAsia="宋体"/>
          <w:b w:val="0"/>
          <w:sz w:val="24"/>
        </w:rPr>
        <w:t>242.信息沟通过程有四个要素包括：发送者、信息、（  ）、接收者。</w:t>
      </w:r>
    </w:p>
    <w:p w14:paraId="3EEE407C">
      <w:r>
        <w:rPr>
          <w:rFonts w:ascii="宋体" w:hAnsi="宋体" w:eastAsia="宋体"/>
          <w:b w:val="0"/>
          <w:sz w:val="24"/>
        </w:rPr>
        <w:t>A.语言</w:t>
      </w:r>
    </w:p>
    <w:p w14:paraId="62B1636E">
      <w:r>
        <w:rPr>
          <w:rFonts w:ascii="宋体" w:hAnsi="宋体" w:eastAsia="宋体"/>
          <w:b w:val="0"/>
          <w:sz w:val="24"/>
        </w:rPr>
        <w:t>B.通道</w:t>
      </w:r>
    </w:p>
    <w:p w14:paraId="7A0C3C98">
      <w:r>
        <w:rPr>
          <w:rFonts w:ascii="宋体" w:hAnsi="宋体" w:eastAsia="宋体"/>
          <w:b w:val="0"/>
          <w:sz w:val="24"/>
        </w:rPr>
        <w:t>C.肢体</w:t>
      </w:r>
    </w:p>
    <w:p w14:paraId="60AC9B8A">
      <w:r>
        <w:rPr>
          <w:rFonts w:ascii="宋体" w:hAnsi="宋体" w:eastAsia="宋体"/>
          <w:b w:val="0"/>
          <w:sz w:val="24"/>
        </w:rPr>
        <w:t>D.物质</w:t>
      </w:r>
    </w:p>
    <w:p w14:paraId="0DED2EB0">
      <w:r>
        <w:rPr>
          <w:rFonts w:ascii="宋体" w:hAnsi="宋体" w:eastAsia="宋体"/>
          <w:b w:val="0"/>
          <w:sz w:val="24"/>
        </w:rPr>
        <w:t>答案：B</w:t>
      </w:r>
    </w:p>
    <w:p w14:paraId="16898831">
      <w:r>
        <w:rPr>
          <w:rFonts w:ascii="宋体" w:hAnsi="宋体" w:eastAsia="宋体"/>
          <w:b w:val="0"/>
          <w:sz w:val="24"/>
        </w:rPr>
        <w:t>243.对宾客的风俗习惯及宗教信仰不非议，是礼仪接待中的（  ）。</w:t>
      </w:r>
    </w:p>
    <w:p w14:paraId="59656374">
      <w:r>
        <w:rPr>
          <w:rFonts w:ascii="宋体" w:hAnsi="宋体" w:eastAsia="宋体"/>
          <w:b w:val="0"/>
          <w:sz w:val="24"/>
        </w:rPr>
        <w:t>A.基本要求</w:t>
      </w:r>
    </w:p>
    <w:p w14:paraId="0E1865FE">
      <w:r>
        <w:rPr>
          <w:rFonts w:ascii="宋体" w:hAnsi="宋体" w:eastAsia="宋体"/>
          <w:b w:val="0"/>
          <w:sz w:val="24"/>
        </w:rPr>
        <w:t>B.基本原则</w:t>
      </w:r>
    </w:p>
    <w:p w14:paraId="2BEF7DFB">
      <w:r>
        <w:rPr>
          <w:rFonts w:ascii="宋体" w:hAnsi="宋体" w:eastAsia="宋体"/>
          <w:b w:val="0"/>
          <w:sz w:val="24"/>
        </w:rPr>
        <w:t>C.基本方法</w:t>
      </w:r>
    </w:p>
    <w:p w14:paraId="69EFAD01">
      <w:r>
        <w:rPr>
          <w:rFonts w:ascii="宋体" w:hAnsi="宋体" w:eastAsia="宋体"/>
          <w:b w:val="0"/>
          <w:sz w:val="24"/>
        </w:rPr>
        <w:t>D.基本礼貌</w:t>
      </w:r>
    </w:p>
    <w:p w14:paraId="1E468DF6">
      <w:r>
        <w:rPr>
          <w:rFonts w:ascii="宋体" w:hAnsi="宋体" w:eastAsia="宋体"/>
          <w:b w:val="0"/>
          <w:sz w:val="24"/>
        </w:rPr>
        <w:t>答案：A</w:t>
      </w:r>
    </w:p>
    <w:p w14:paraId="29EAB778">
      <w:r>
        <w:rPr>
          <w:rFonts w:ascii="宋体" w:hAnsi="宋体" w:eastAsia="宋体"/>
          <w:b w:val="0"/>
          <w:sz w:val="24"/>
        </w:rPr>
        <w:t>244.（  ）消暑解渴，养胃生津，提神解乏，每人只要早上喝两盅，上山耕耘，一天内不觉干渴。</w:t>
      </w:r>
    </w:p>
    <w:p w14:paraId="07F6BD80">
      <w:r>
        <w:rPr>
          <w:rFonts w:ascii="宋体" w:hAnsi="宋体" w:eastAsia="宋体"/>
          <w:b w:val="0"/>
          <w:sz w:val="24"/>
        </w:rPr>
        <w:t>A.面罐茶</w:t>
      </w:r>
    </w:p>
    <w:p w14:paraId="5A63DC38">
      <w:r>
        <w:rPr>
          <w:rFonts w:ascii="宋体" w:hAnsi="宋体" w:eastAsia="宋体"/>
          <w:b w:val="0"/>
          <w:sz w:val="24"/>
        </w:rPr>
        <w:t>B.豆子茶</w:t>
      </w:r>
    </w:p>
    <w:p w14:paraId="5BBCBFDF">
      <w:r>
        <w:rPr>
          <w:rFonts w:ascii="宋体" w:hAnsi="宋体" w:eastAsia="宋体"/>
          <w:b w:val="0"/>
          <w:sz w:val="24"/>
        </w:rPr>
        <w:t>C.酥油茶</w:t>
      </w:r>
    </w:p>
    <w:p w14:paraId="04ED3748">
      <w:r>
        <w:rPr>
          <w:rFonts w:ascii="宋体" w:hAnsi="宋体" w:eastAsia="宋体"/>
          <w:b w:val="0"/>
          <w:sz w:val="24"/>
        </w:rPr>
        <w:t>D.油炒茶</w:t>
      </w:r>
    </w:p>
    <w:p w14:paraId="60326039">
      <w:r>
        <w:rPr>
          <w:rFonts w:ascii="宋体" w:hAnsi="宋体" w:eastAsia="宋体"/>
          <w:b w:val="0"/>
          <w:sz w:val="24"/>
        </w:rPr>
        <w:t>答案：D</w:t>
      </w:r>
    </w:p>
    <w:p w14:paraId="4E7EB737">
      <w:r>
        <w:rPr>
          <w:rFonts w:ascii="宋体" w:hAnsi="宋体" w:eastAsia="宋体"/>
          <w:b w:val="0"/>
          <w:sz w:val="24"/>
        </w:rPr>
        <w:t>245.在各种茶叶的冲泡程序中，茶叶的用量、（  ）和茶叶的浸泡时间是冲泡技巧中的三个基本要素。</w:t>
      </w:r>
    </w:p>
    <w:p w14:paraId="622B1DFC">
      <w:r>
        <w:rPr>
          <w:rFonts w:ascii="宋体" w:hAnsi="宋体" w:eastAsia="宋体"/>
          <w:b w:val="0"/>
          <w:sz w:val="24"/>
        </w:rPr>
        <w:t>A.壶温</w:t>
      </w:r>
    </w:p>
    <w:p w14:paraId="143D7B08">
      <w:r>
        <w:rPr>
          <w:rFonts w:ascii="宋体" w:hAnsi="宋体" w:eastAsia="宋体"/>
          <w:b w:val="0"/>
          <w:sz w:val="24"/>
        </w:rPr>
        <w:t>B.水温</w:t>
      </w:r>
    </w:p>
    <w:p w14:paraId="67DEB087">
      <w:r>
        <w:rPr>
          <w:rFonts w:ascii="宋体" w:hAnsi="宋体" w:eastAsia="宋体"/>
          <w:b w:val="0"/>
          <w:sz w:val="24"/>
        </w:rPr>
        <w:t>C.水质</w:t>
      </w:r>
    </w:p>
    <w:p w14:paraId="4B1EDB35">
      <w:r>
        <w:rPr>
          <w:rFonts w:ascii="宋体" w:hAnsi="宋体" w:eastAsia="宋体"/>
          <w:b w:val="0"/>
          <w:sz w:val="24"/>
        </w:rPr>
        <w:t>D.水量</w:t>
      </w:r>
    </w:p>
    <w:p w14:paraId="3353DE9A">
      <w:r>
        <w:rPr>
          <w:rFonts w:ascii="宋体" w:hAnsi="宋体" w:eastAsia="宋体"/>
          <w:b w:val="0"/>
          <w:sz w:val="24"/>
        </w:rPr>
        <w:t>答案：B</w:t>
      </w:r>
    </w:p>
    <w:p w14:paraId="4FC129E7">
      <w:r>
        <w:rPr>
          <w:rFonts w:ascii="宋体" w:hAnsi="宋体" w:eastAsia="宋体"/>
          <w:b w:val="0"/>
          <w:sz w:val="24"/>
        </w:rPr>
        <w:t>246.茶叶的保存应注意氧气的控制，维生素C的氧化及茶黄素，（  ）的氧化聚合都和氧气有关。</w:t>
      </w:r>
    </w:p>
    <w:p w14:paraId="71E0DFD3">
      <w:r>
        <w:rPr>
          <w:rFonts w:ascii="宋体" w:hAnsi="宋体" w:eastAsia="宋体"/>
          <w:b w:val="0"/>
          <w:sz w:val="24"/>
        </w:rPr>
        <w:t>A.茶褐素</w:t>
      </w:r>
    </w:p>
    <w:p w14:paraId="2EBBD6B3">
      <w:r>
        <w:rPr>
          <w:rFonts w:ascii="宋体" w:hAnsi="宋体" w:eastAsia="宋体"/>
          <w:b w:val="0"/>
          <w:sz w:val="24"/>
        </w:rPr>
        <w:t>B.茶色素</w:t>
      </w:r>
    </w:p>
    <w:p w14:paraId="22370890">
      <w:r>
        <w:rPr>
          <w:rFonts w:ascii="宋体" w:hAnsi="宋体" w:eastAsia="宋体"/>
          <w:b w:val="0"/>
          <w:sz w:val="24"/>
        </w:rPr>
        <w:t>C.叶黄素</w:t>
      </w:r>
    </w:p>
    <w:p w14:paraId="0D025FA4">
      <w:r>
        <w:rPr>
          <w:rFonts w:ascii="宋体" w:hAnsi="宋体" w:eastAsia="宋体"/>
          <w:b w:val="0"/>
          <w:sz w:val="24"/>
        </w:rPr>
        <w:t>D.茶红素</w:t>
      </w:r>
    </w:p>
    <w:p w14:paraId="64EFD1F3">
      <w:r>
        <w:rPr>
          <w:rFonts w:ascii="宋体" w:hAnsi="宋体" w:eastAsia="宋体"/>
          <w:b w:val="0"/>
          <w:sz w:val="24"/>
        </w:rPr>
        <w:t>答案：D</w:t>
      </w:r>
    </w:p>
    <w:p w14:paraId="1E917471">
      <w:r>
        <w:rPr>
          <w:rFonts w:ascii="宋体" w:hAnsi="宋体" w:eastAsia="宋体"/>
          <w:b w:val="0"/>
          <w:sz w:val="24"/>
        </w:rPr>
        <w:t>247.国家茶叶标准有强制性标准和（  ）之分。</w:t>
      </w:r>
    </w:p>
    <w:p w14:paraId="12E8D919">
      <w:r>
        <w:rPr>
          <w:rFonts w:ascii="宋体" w:hAnsi="宋体" w:eastAsia="宋体"/>
          <w:b w:val="0"/>
          <w:sz w:val="24"/>
        </w:rPr>
        <w:t>A.行业标准</w:t>
      </w:r>
    </w:p>
    <w:p w14:paraId="65CD4B5C">
      <w:r>
        <w:rPr>
          <w:rFonts w:ascii="宋体" w:hAnsi="宋体" w:eastAsia="宋体"/>
          <w:b w:val="0"/>
          <w:sz w:val="24"/>
        </w:rPr>
        <w:t>B.地方标准</w:t>
      </w:r>
    </w:p>
    <w:p w14:paraId="627723D3">
      <w:r>
        <w:rPr>
          <w:rFonts w:ascii="宋体" w:hAnsi="宋体" w:eastAsia="宋体"/>
          <w:b w:val="0"/>
          <w:sz w:val="24"/>
        </w:rPr>
        <w:t>C.企业标准</w:t>
      </w:r>
    </w:p>
    <w:p w14:paraId="4549F875">
      <w:r>
        <w:rPr>
          <w:rFonts w:ascii="宋体" w:hAnsi="宋体" w:eastAsia="宋体"/>
          <w:b w:val="0"/>
          <w:sz w:val="24"/>
        </w:rPr>
        <w:t>D.推荐性标准</w:t>
      </w:r>
    </w:p>
    <w:p w14:paraId="6B021512">
      <w:r>
        <w:rPr>
          <w:rFonts w:ascii="宋体" w:hAnsi="宋体" w:eastAsia="宋体"/>
          <w:b w:val="0"/>
          <w:sz w:val="24"/>
        </w:rPr>
        <w:t>答案：D</w:t>
      </w:r>
    </w:p>
    <w:p w14:paraId="733949AF">
      <w:r>
        <w:rPr>
          <w:rFonts w:ascii="宋体" w:hAnsi="宋体" w:eastAsia="宋体"/>
          <w:b w:val="0"/>
          <w:sz w:val="24"/>
        </w:rPr>
        <w:t>248.我国现行的国家推荐性标准——茶叶分类标准代码是（  ）。</w:t>
      </w:r>
    </w:p>
    <w:p w14:paraId="723ABECF">
      <w:r>
        <w:rPr>
          <w:rFonts w:ascii="宋体" w:hAnsi="宋体" w:eastAsia="宋体"/>
          <w:b w:val="0"/>
          <w:sz w:val="24"/>
        </w:rPr>
        <w:t>A.GB/T30766-2014</w:t>
      </w:r>
    </w:p>
    <w:p w14:paraId="3E023CD8">
      <w:r>
        <w:rPr>
          <w:rFonts w:ascii="宋体" w:hAnsi="宋体" w:eastAsia="宋体"/>
          <w:b w:val="0"/>
          <w:sz w:val="24"/>
        </w:rPr>
        <w:t>B.GB5749－85</w:t>
      </w:r>
    </w:p>
    <w:p w14:paraId="5CB925EC">
      <w:r>
        <w:rPr>
          <w:rFonts w:ascii="宋体" w:hAnsi="宋体" w:eastAsia="宋体"/>
          <w:b w:val="0"/>
          <w:sz w:val="24"/>
        </w:rPr>
        <w:t>C.GB11680－89</w:t>
      </w:r>
    </w:p>
    <w:p w14:paraId="5A662BD4">
      <w:r>
        <w:rPr>
          <w:rFonts w:ascii="宋体" w:hAnsi="宋体" w:eastAsia="宋体"/>
          <w:b w:val="0"/>
          <w:sz w:val="24"/>
        </w:rPr>
        <w:t>D.GB5749－85</w:t>
      </w:r>
    </w:p>
    <w:p w14:paraId="4E2C3E40">
      <w:r>
        <w:rPr>
          <w:rFonts w:ascii="宋体" w:hAnsi="宋体" w:eastAsia="宋体"/>
          <w:b w:val="0"/>
          <w:sz w:val="24"/>
        </w:rPr>
        <w:t>答案：A</w:t>
      </w:r>
    </w:p>
    <w:p w14:paraId="28DFDC9A">
      <w:r>
        <w:rPr>
          <w:rFonts w:ascii="宋体" w:hAnsi="宋体" w:eastAsia="宋体"/>
          <w:b w:val="0"/>
          <w:sz w:val="24"/>
        </w:rPr>
        <w:t>249.（  ）的品质特征是闻干茶香具有浓郁的花香，冲泡后闻香气花香浓郁具鲜灵度，滋味鲜爽回甘。</w:t>
      </w:r>
    </w:p>
    <w:p w14:paraId="1FECFE33">
      <w:r>
        <w:rPr>
          <w:rFonts w:ascii="宋体" w:hAnsi="宋体" w:eastAsia="宋体"/>
          <w:b w:val="0"/>
          <w:sz w:val="24"/>
        </w:rPr>
        <w:t>A.新茶</w:t>
      </w:r>
    </w:p>
    <w:p w14:paraId="7C6252E4">
      <w:r>
        <w:rPr>
          <w:rFonts w:ascii="宋体" w:hAnsi="宋体" w:eastAsia="宋体"/>
          <w:b w:val="0"/>
          <w:sz w:val="24"/>
        </w:rPr>
        <w:t>B.窨花茶</w:t>
      </w:r>
    </w:p>
    <w:p w14:paraId="2A1080F0">
      <w:r>
        <w:rPr>
          <w:rFonts w:ascii="宋体" w:hAnsi="宋体" w:eastAsia="宋体"/>
          <w:b w:val="0"/>
          <w:sz w:val="24"/>
        </w:rPr>
        <w:t>C.花草茶</w:t>
      </w:r>
    </w:p>
    <w:p w14:paraId="07F91F42">
      <w:r>
        <w:rPr>
          <w:rFonts w:ascii="宋体" w:hAnsi="宋体" w:eastAsia="宋体"/>
          <w:b w:val="0"/>
          <w:sz w:val="24"/>
        </w:rPr>
        <w:t>D.拌花茶</w:t>
      </w:r>
    </w:p>
    <w:p w14:paraId="712A4944">
      <w:r>
        <w:rPr>
          <w:rFonts w:ascii="宋体" w:hAnsi="宋体" w:eastAsia="宋体"/>
          <w:b w:val="0"/>
          <w:sz w:val="24"/>
        </w:rPr>
        <w:t>答案：B</w:t>
      </w:r>
    </w:p>
    <w:p w14:paraId="513499F0">
      <w:r>
        <w:rPr>
          <w:rFonts w:ascii="宋体" w:hAnsi="宋体" w:eastAsia="宋体"/>
          <w:b w:val="0"/>
          <w:sz w:val="24"/>
        </w:rPr>
        <w:t>250.（  ）的品质特征是色绿、香郁、味甘、形美。</w:t>
      </w:r>
    </w:p>
    <w:p w14:paraId="3CEE2F7C">
      <w:r>
        <w:rPr>
          <w:rFonts w:ascii="宋体" w:hAnsi="宋体" w:eastAsia="宋体"/>
          <w:b w:val="0"/>
          <w:sz w:val="24"/>
        </w:rPr>
        <w:t>A.毛峰</w:t>
      </w:r>
    </w:p>
    <w:p w14:paraId="7F16E326">
      <w:r>
        <w:rPr>
          <w:rFonts w:ascii="宋体" w:hAnsi="宋体" w:eastAsia="宋体"/>
          <w:b w:val="0"/>
          <w:sz w:val="24"/>
        </w:rPr>
        <w:t>B.翠玉</w:t>
      </w:r>
    </w:p>
    <w:p w14:paraId="479A29B6">
      <w:r>
        <w:rPr>
          <w:rFonts w:ascii="宋体" w:hAnsi="宋体" w:eastAsia="宋体"/>
          <w:b w:val="0"/>
          <w:sz w:val="24"/>
        </w:rPr>
        <w:t>C.碧螺春</w:t>
      </w:r>
    </w:p>
    <w:p w14:paraId="64BF32A1">
      <w:r>
        <w:rPr>
          <w:rFonts w:ascii="宋体" w:hAnsi="宋体" w:eastAsia="宋体"/>
          <w:b w:val="0"/>
          <w:sz w:val="24"/>
        </w:rPr>
        <w:t>D.西湖龙井</w:t>
      </w:r>
    </w:p>
    <w:p w14:paraId="351B43D7">
      <w:r>
        <w:rPr>
          <w:rFonts w:ascii="宋体" w:hAnsi="宋体" w:eastAsia="宋体"/>
          <w:b w:val="0"/>
          <w:sz w:val="24"/>
        </w:rPr>
        <w:t>答案：D</w:t>
      </w:r>
    </w:p>
    <w:p w14:paraId="37F04EA0">
      <w:r>
        <w:rPr>
          <w:rFonts w:ascii="宋体" w:hAnsi="宋体" w:eastAsia="宋体"/>
          <w:b w:val="0"/>
          <w:sz w:val="24"/>
        </w:rPr>
        <w:t>251.茶叶的保存应注意氧气的控制，茶中（  ）的氧化和氧气有关。</w:t>
      </w:r>
    </w:p>
    <w:p w14:paraId="4FB5B965">
      <w:r>
        <w:rPr>
          <w:rFonts w:ascii="宋体" w:hAnsi="宋体" w:eastAsia="宋体"/>
          <w:b w:val="0"/>
          <w:sz w:val="24"/>
        </w:rPr>
        <w:t>A.多酚类化合物</w:t>
      </w:r>
    </w:p>
    <w:p w14:paraId="31B2E85D">
      <w:r>
        <w:rPr>
          <w:rFonts w:ascii="宋体" w:hAnsi="宋体" w:eastAsia="宋体"/>
          <w:b w:val="0"/>
          <w:sz w:val="24"/>
        </w:rPr>
        <w:t>B.蛋白质类</w:t>
      </w:r>
    </w:p>
    <w:p w14:paraId="0C2C6CDB">
      <w:r>
        <w:rPr>
          <w:rFonts w:ascii="宋体" w:hAnsi="宋体" w:eastAsia="宋体"/>
          <w:b w:val="0"/>
          <w:sz w:val="24"/>
        </w:rPr>
        <w:t>C.维生素类</w:t>
      </w:r>
    </w:p>
    <w:p w14:paraId="476A7E33">
      <w:r>
        <w:rPr>
          <w:rFonts w:ascii="宋体" w:hAnsi="宋体" w:eastAsia="宋体"/>
          <w:b w:val="0"/>
          <w:sz w:val="24"/>
        </w:rPr>
        <w:t>D.脂肪类</w:t>
      </w:r>
    </w:p>
    <w:p w14:paraId="367521E8">
      <w:r>
        <w:rPr>
          <w:rFonts w:ascii="宋体" w:hAnsi="宋体" w:eastAsia="宋体"/>
          <w:b w:val="0"/>
          <w:sz w:val="24"/>
        </w:rPr>
        <w:t>答案：A</w:t>
      </w:r>
    </w:p>
    <w:p w14:paraId="12691447">
      <w:r>
        <w:rPr>
          <w:rFonts w:ascii="宋体" w:hAnsi="宋体" w:eastAsia="宋体"/>
          <w:b w:val="0"/>
          <w:sz w:val="24"/>
        </w:rPr>
        <w:t>252.一个成功的茶艺服务公司，留给其顾客的整体形象理应是（  ）、优质服务、管理完善、言而有信。</w:t>
      </w:r>
    </w:p>
    <w:p w14:paraId="33065184">
      <w:r>
        <w:rPr>
          <w:rFonts w:ascii="宋体" w:hAnsi="宋体" w:eastAsia="宋体"/>
          <w:b w:val="0"/>
          <w:sz w:val="24"/>
        </w:rPr>
        <w:t>A.以客户为中心</w:t>
      </w:r>
    </w:p>
    <w:p w14:paraId="1482CF96">
      <w:r>
        <w:rPr>
          <w:rFonts w:ascii="宋体" w:hAnsi="宋体" w:eastAsia="宋体"/>
          <w:b w:val="0"/>
          <w:sz w:val="24"/>
        </w:rPr>
        <w:t>B.真诚待人</w:t>
      </w:r>
    </w:p>
    <w:p w14:paraId="0A9965E1">
      <w:r>
        <w:rPr>
          <w:rFonts w:ascii="宋体" w:hAnsi="宋体" w:eastAsia="宋体"/>
          <w:b w:val="0"/>
          <w:sz w:val="24"/>
        </w:rPr>
        <w:t>C.热情待客</w:t>
      </w:r>
    </w:p>
    <w:p w14:paraId="2E6F433B">
      <w:r>
        <w:rPr>
          <w:rFonts w:ascii="宋体" w:hAnsi="宋体" w:eastAsia="宋体"/>
          <w:b w:val="0"/>
          <w:sz w:val="24"/>
        </w:rPr>
        <w:t>D.专业服务</w:t>
      </w:r>
    </w:p>
    <w:p w14:paraId="1B99A18C">
      <w:r>
        <w:rPr>
          <w:rFonts w:ascii="宋体" w:hAnsi="宋体" w:eastAsia="宋体"/>
          <w:b w:val="0"/>
          <w:sz w:val="24"/>
        </w:rPr>
        <w:t>答案：C</w:t>
      </w:r>
    </w:p>
    <w:p w14:paraId="5A6F80F9">
      <w:r>
        <w:rPr>
          <w:rFonts w:ascii="宋体" w:hAnsi="宋体" w:eastAsia="宋体"/>
          <w:b w:val="0"/>
          <w:sz w:val="24"/>
        </w:rPr>
        <w:t>253.茶叶保存应注意水分的控制，当茶叶水分含量（  ）5%时，就会加速茶叶的变质。</w:t>
      </w:r>
    </w:p>
    <w:p w14:paraId="0C3EC935">
      <w:r>
        <w:rPr>
          <w:rFonts w:ascii="宋体" w:hAnsi="宋体" w:eastAsia="宋体"/>
          <w:b w:val="0"/>
          <w:sz w:val="24"/>
        </w:rPr>
        <w:t>A.达到</w:t>
      </w:r>
    </w:p>
    <w:p w14:paraId="2C228DF2">
      <w:r>
        <w:rPr>
          <w:rFonts w:ascii="宋体" w:hAnsi="宋体" w:eastAsia="宋体"/>
          <w:b w:val="0"/>
          <w:sz w:val="24"/>
        </w:rPr>
        <w:t>B.超过</w:t>
      </w:r>
    </w:p>
    <w:p w14:paraId="02B8FAD1">
      <w:r>
        <w:rPr>
          <w:rFonts w:ascii="宋体" w:hAnsi="宋体" w:eastAsia="宋体"/>
          <w:b w:val="0"/>
          <w:sz w:val="24"/>
        </w:rPr>
        <w:t>C.没有</w:t>
      </w:r>
    </w:p>
    <w:p w14:paraId="7BA4EA81">
      <w:r>
        <w:rPr>
          <w:rFonts w:ascii="宋体" w:hAnsi="宋体" w:eastAsia="宋体"/>
          <w:b w:val="0"/>
          <w:sz w:val="24"/>
        </w:rPr>
        <w:t>D.不足</w:t>
      </w:r>
    </w:p>
    <w:p w14:paraId="12063FFF">
      <w:r>
        <w:rPr>
          <w:rFonts w:ascii="宋体" w:hAnsi="宋体" w:eastAsia="宋体"/>
          <w:b w:val="0"/>
          <w:sz w:val="24"/>
        </w:rPr>
        <w:t>答案：B</w:t>
      </w:r>
    </w:p>
    <w:p w14:paraId="1318A595">
      <w:r>
        <w:rPr>
          <w:rFonts w:ascii="宋体" w:hAnsi="宋体" w:eastAsia="宋体"/>
          <w:b w:val="0"/>
          <w:sz w:val="24"/>
        </w:rPr>
        <w:t>254.品饮花茶闻香时，其第一次主要闻香气的（  ）。</w:t>
      </w:r>
    </w:p>
    <w:p w14:paraId="1108F7F2">
      <w:r>
        <w:rPr>
          <w:rFonts w:ascii="宋体" w:hAnsi="宋体" w:eastAsia="宋体"/>
          <w:b w:val="0"/>
          <w:sz w:val="24"/>
        </w:rPr>
        <w:t>A.浓郁度</w:t>
      </w:r>
    </w:p>
    <w:p w14:paraId="35333B3A">
      <w:r>
        <w:rPr>
          <w:rFonts w:ascii="宋体" w:hAnsi="宋体" w:eastAsia="宋体"/>
          <w:b w:val="0"/>
          <w:sz w:val="24"/>
        </w:rPr>
        <w:t>B.鲜灵度</w:t>
      </w:r>
    </w:p>
    <w:p w14:paraId="5B85762A">
      <w:r>
        <w:rPr>
          <w:rFonts w:ascii="宋体" w:hAnsi="宋体" w:eastAsia="宋体"/>
          <w:b w:val="0"/>
          <w:sz w:val="24"/>
        </w:rPr>
        <w:t>C.纯度</w:t>
      </w:r>
    </w:p>
    <w:p w14:paraId="0A54039A">
      <w:r>
        <w:rPr>
          <w:rFonts w:ascii="宋体" w:hAnsi="宋体" w:eastAsia="宋体"/>
          <w:b w:val="0"/>
          <w:sz w:val="24"/>
        </w:rPr>
        <w:t>D.花香类型</w:t>
      </w:r>
    </w:p>
    <w:p w14:paraId="1B14CA0C">
      <w:r>
        <w:rPr>
          <w:rFonts w:ascii="宋体" w:hAnsi="宋体" w:eastAsia="宋体"/>
          <w:b w:val="0"/>
          <w:sz w:val="24"/>
        </w:rPr>
        <w:t>答案：B</w:t>
      </w:r>
    </w:p>
    <w:p w14:paraId="78E57A30">
      <w:r>
        <w:rPr>
          <w:rFonts w:ascii="宋体" w:hAnsi="宋体" w:eastAsia="宋体"/>
          <w:b w:val="0"/>
          <w:sz w:val="24"/>
        </w:rPr>
        <w:t>255.陆羽《茶经》指出：其水，用山水上，（  ）中，井水下，其山水，拣乳泉石池漫流者上。</w:t>
      </w:r>
    </w:p>
    <w:p w14:paraId="527C374F">
      <w:r>
        <w:rPr>
          <w:rFonts w:ascii="宋体" w:hAnsi="宋体" w:eastAsia="宋体"/>
          <w:b w:val="0"/>
          <w:sz w:val="24"/>
        </w:rPr>
        <w:t>A.河水</w:t>
      </w:r>
    </w:p>
    <w:p w14:paraId="4823E423">
      <w:r>
        <w:rPr>
          <w:rFonts w:ascii="宋体" w:hAnsi="宋体" w:eastAsia="宋体"/>
          <w:b w:val="0"/>
          <w:sz w:val="24"/>
        </w:rPr>
        <w:t>B.溪水</w:t>
      </w:r>
    </w:p>
    <w:p w14:paraId="6A312948">
      <w:r>
        <w:rPr>
          <w:rFonts w:ascii="宋体" w:hAnsi="宋体" w:eastAsia="宋体"/>
          <w:b w:val="0"/>
          <w:sz w:val="24"/>
        </w:rPr>
        <w:t>C.泉水</w:t>
      </w:r>
    </w:p>
    <w:p w14:paraId="7D166CDC">
      <w:r>
        <w:rPr>
          <w:rFonts w:ascii="宋体" w:hAnsi="宋体" w:eastAsia="宋体"/>
          <w:b w:val="0"/>
          <w:sz w:val="24"/>
        </w:rPr>
        <w:t>D.江水</w:t>
      </w:r>
    </w:p>
    <w:p w14:paraId="4E8D576D">
      <w:r>
        <w:rPr>
          <w:rFonts w:ascii="宋体" w:hAnsi="宋体" w:eastAsia="宋体"/>
          <w:b w:val="0"/>
          <w:sz w:val="24"/>
        </w:rPr>
        <w:t>答案：D</w:t>
      </w:r>
    </w:p>
    <w:p w14:paraId="264C128E">
      <w:r>
        <w:rPr>
          <w:rFonts w:ascii="宋体" w:hAnsi="宋体" w:eastAsia="宋体"/>
          <w:b w:val="0"/>
          <w:sz w:val="24"/>
        </w:rPr>
        <w:t>256.温度越高，茶叶品质变化越快，平均每升高10℃，茶叶色泽褐变速度将增加（  ）倍。</w:t>
      </w:r>
    </w:p>
    <w:p w14:paraId="667D024A">
      <w:r>
        <w:rPr>
          <w:rFonts w:ascii="宋体" w:hAnsi="宋体" w:eastAsia="宋体"/>
          <w:b w:val="0"/>
          <w:sz w:val="24"/>
        </w:rPr>
        <w:t>A.2-4</w:t>
      </w:r>
    </w:p>
    <w:p w14:paraId="0DAD799C">
      <w:r>
        <w:rPr>
          <w:rFonts w:ascii="宋体" w:hAnsi="宋体" w:eastAsia="宋体"/>
          <w:b w:val="0"/>
          <w:sz w:val="24"/>
        </w:rPr>
        <w:t>B.3-5</w:t>
      </w:r>
    </w:p>
    <w:p w14:paraId="1325FCDB">
      <w:r>
        <w:rPr>
          <w:rFonts w:ascii="宋体" w:hAnsi="宋体" w:eastAsia="宋体"/>
          <w:b w:val="0"/>
          <w:sz w:val="24"/>
        </w:rPr>
        <w:t>C.3-4</w:t>
      </w:r>
    </w:p>
    <w:p w14:paraId="283FAC0E">
      <w:r>
        <w:rPr>
          <w:rFonts w:ascii="宋体" w:hAnsi="宋体" w:eastAsia="宋体"/>
          <w:b w:val="0"/>
          <w:sz w:val="24"/>
        </w:rPr>
        <w:t>D.2-5</w:t>
      </w:r>
    </w:p>
    <w:p w14:paraId="2CF4412B">
      <w:r>
        <w:rPr>
          <w:rFonts w:ascii="宋体" w:hAnsi="宋体" w:eastAsia="宋体"/>
          <w:b w:val="0"/>
          <w:sz w:val="24"/>
        </w:rPr>
        <w:t>答案：B</w:t>
      </w:r>
    </w:p>
    <w:p w14:paraId="6F8B4045">
      <w:r>
        <w:rPr>
          <w:rFonts w:ascii="宋体" w:hAnsi="宋体" w:eastAsia="宋体"/>
          <w:b w:val="0"/>
          <w:sz w:val="24"/>
        </w:rPr>
        <w:t>257.庐山云雾内质的品质特点是（  ）。</w:t>
      </w:r>
    </w:p>
    <w:p w14:paraId="4C0C1F2C">
      <w:r>
        <w:rPr>
          <w:rFonts w:ascii="宋体" w:hAnsi="宋体" w:eastAsia="宋体"/>
          <w:b w:val="0"/>
          <w:sz w:val="24"/>
        </w:rPr>
        <w:t>A.香气清纯，滋味甜爽，汤色橙黄明净，叶底嫩黄匀亮</w:t>
      </w:r>
    </w:p>
    <w:p w14:paraId="283C54F9">
      <w:r>
        <w:rPr>
          <w:rFonts w:ascii="宋体" w:hAnsi="宋体" w:eastAsia="宋体"/>
          <w:b w:val="0"/>
          <w:sz w:val="24"/>
        </w:rPr>
        <w:t>B.汤色明亮、叶嫩匀齐、香凛持久，醇厚味甘</w:t>
      </w:r>
    </w:p>
    <w:p w14:paraId="785829ED">
      <w:r>
        <w:rPr>
          <w:rFonts w:ascii="宋体" w:hAnsi="宋体" w:eastAsia="宋体"/>
          <w:b w:val="0"/>
          <w:sz w:val="24"/>
        </w:rPr>
        <w:t>C.汤色艳亮，香气鲜郁高长，滋味浓厚鲜爽，富有刺激性，叶底红匀嫩亮</w:t>
      </w:r>
    </w:p>
    <w:p w14:paraId="2ECFA30B">
      <w:r>
        <w:rPr>
          <w:rFonts w:ascii="宋体" w:hAnsi="宋体" w:eastAsia="宋体"/>
          <w:b w:val="0"/>
          <w:sz w:val="24"/>
        </w:rPr>
        <w:t>D.香气清高、味道甘鲜</w:t>
      </w:r>
    </w:p>
    <w:p w14:paraId="1179DCB3">
      <w:r>
        <w:rPr>
          <w:rFonts w:ascii="宋体" w:hAnsi="宋体" w:eastAsia="宋体"/>
          <w:b w:val="0"/>
          <w:sz w:val="24"/>
        </w:rPr>
        <w:t>答案：B</w:t>
      </w:r>
    </w:p>
    <w:p w14:paraId="7C3111F7">
      <w:r>
        <w:rPr>
          <w:rFonts w:ascii="宋体" w:hAnsi="宋体" w:eastAsia="宋体"/>
          <w:b w:val="0"/>
          <w:sz w:val="24"/>
        </w:rPr>
        <w:t>258.《茶叶卫生标准》规定茶叶中氟氯氰菊酯的含量不能超过（  ）。</w:t>
      </w:r>
    </w:p>
    <w:p w14:paraId="3DC23EF2">
      <w:r>
        <w:rPr>
          <w:rFonts w:ascii="宋体" w:hAnsi="宋体" w:eastAsia="宋体"/>
          <w:b w:val="0"/>
          <w:sz w:val="24"/>
        </w:rPr>
        <w:t>A.0.2mg/kg</w:t>
      </w:r>
    </w:p>
    <w:p w14:paraId="021C1FDB">
      <w:r>
        <w:rPr>
          <w:rFonts w:ascii="宋体" w:hAnsi="宋体" w:eastAsia="宋体"/>
          <w:b w:val="0"/>
          <w:sz w:val="24"/>
        </w:rPr>
        <w:t>B.1mg/kg</w:t>
      </w:r>
    </w:p>
    <w:p w14:paraId="5D706095">
      <w:r>
        <w:rPr>
          <w:rFonts w:ascii="宋体" w:hAnsi="宋体" w:eastAsia="宋体"/>
          <w:b w:val="0"/>
          <w:sz w:val="24"/>
        </w:rPr>
        <w:t>C.10mg/kg</w:t>
      </w:r>
    </w:p>
    <w:p w14:paraId="30FDFB88">
      <w:r>
        <w:rPr>
          <w:rFonts w:ascii="宋体" w:hAnsi="宋体" w:eastAsia="宋体"/>
          <w:b w:val="0"/>
          <w:sz w:val="24"/>
        </w:rPr>
        <w:t>D.20mg/kg</w:t>
      </w:r>
    </w:p>
    <w:p w14:paraId="338ED192">
      <w:r>
        <w:rPr>
          <w:rFonts w:ascii="宋体" w:hAnsi="宋体" w:eastAsia="宋体"/>
          <w:b w:val="0"/>
          <w:sz w:val="24"/>
        </w:rPr>
        <w:t>答案：B</w:t>
      </w:r>
    </w:p>
    <w:p w14:paraId="0A889BEC">
      <w:r>
        <w:rPr>
          <w:rFonts w:ascii="宋体" w:hAnsi="宋体" w:eastAsia="宋体"/>
          <w:b w:val="0"/>
          <w:sz w:val="24"/>
        </w:rPr>
        <w:t>259.当新鲜的水中含有低价氧化铁（  ）时，茶汤发暗，滋味变淡。</w:t>
      </w:r>
    </w:p>
    <w:p w14:paraId="536E2F4E">
      <w:r>
        <w:rPr>
          <w:rFonts w:ascii="宋体" w:hAnsi="宋体" w:eastAsia="宋体"/>
          <w:b w:val="0"/>
          <w:sz w:val="24"/>
        </w:rPr>
        <w:t>A.0.1mg/L</w:t>
      </w:r>
    </w:p>
    <w:p w14:paraId="2412D531">
      <w:r>
        <w:rPr>
          <w:rFonts w:ascii="宋体" w:hAnsi="宋体" w:eastAsia="宋体"/>
          <w:b w:val="0"/>
          <w:sz w:val="24"/>
        </w:rPr>
        <w:t>B.0.2mg/L</w:t>
      </w:r>
    </w:p>
    <w:p w14:paraId="5B127FB2">
      <w:r>
        <w:rPr>
          <w:rFonts w:ascii="宋体" w:hAnsi="宋体" w:eastAsia="宋体"/>
          <w:b w:val="0"/>
          <w:sz w:val="24"/>
        </w:rPr>
        <w:t>C.0.3mg/L</w:t>
      </w:r>
    </w:p>
    <w:p w14:paraId="6F193426">
      <w:r>
        <w:rPr>
          <w:rFonts w:ascii="宋体" w:hAnsi="宋体" w:eastAsia="宋体"/>
          <w:b w:val="0"/>
          <w:sz w:val="24"/>
        </w:rPr>
        <w:t>D.0.4mg/L</w:t>
      </w:r>
    </w:p>
    <w:p w14:paraId="0EB5E4E3">
      <w:r>
        <w:rPr>
          <w:rFonts w:ascii="宋体" w:hAnsi="宋体" w:eastAsia="宋体"/>
          <w:b w:val="0"/>
          <w:sz w:val="24"/>
        </w:rPr>
        <w:t>答案：A</w:t>
      </w:r>
    </w:p>
    <w:p w14:paraId="673C1EF1">
      <w:r>
        <w:rPr>
          <w:rFonts w:ascii="宋体" w:hAnsi="宋体" w:eastAsia="宋体"/>
          <w:b w:val="0"/>
          <w:sz w:val="24"/>
        </w:rPr>
        <w:t>260.（  ）又称“三才碗”，蕴含“天盖之，地载之，人育之”的道理。</w:t>
      </w:r>
    </w:p>
    <w:p w14:paraId="2760E083">
      <w:r>
        <w:rPr>
          <w:rFonts w:ascii="宋体" w:hAnsi="宋体" w:eastAsia="宋体"/>
          <w:b w:val="0"/>
          <w:sz w:val="24"/>
        </w:rPr>
        <w:t>A.兔毫盏</w:t>
      </w:r>
    </w:p>
    <w:p w14:paraId="70AC8643">
      <w:r>
        <w:rPr>
          <w:rFonts w:ascii="宋体" w:hAnsi="宋体" w:eastAsia="宋体"/>
          <w:b w:val="0"/>
          <w:sz w:val="24"/>
        </w:rPr>
        <w:t>B.玉书煨</w:t>
      </w:r>
    </w:p>
    <w:p w14:paraId="5E377FD7">
      <w:r>
        <w:rPr>
          <w:rFonts w:ascii="宋体" w:hAnsi="宋体" w:eastAsia="宋体"/>
          <w:b w:val="0"/>
          <w:sz w:val="24"/>
        </w:rPr>
        <w:t>C.盖碗</w:t>
      </w:r>
    </w:p>
    <w:p w14:paraId="3442EF4D">
      <w:r>
        <w:rPr>
          <w:rFonts w:ascii="宋体" w:hAnsi="宋体" w:eastAsia="宋体"/>
          <w:b w:val="0"/>
          <w:sz w:val="24"/>
        </w:rPr>
        <w:t>D.茶荷</w:t>
      </w:r>
    </w:p>
    <w:p w14:paraId="59B34CA0">
      <w:r>
        <w:rPr>
          <w:rFonts w:ascii="宋体" w:hAnsi="宋体" w:eastAsia="宋体"/>
          <w:b w:val="0"/>
          <w:sz w:val="24"/>
        </w:rPr>
        <w:t>答案：C</w:t>
      </w:r>
    </w:p>
    <w:p w14:paraId="3E875C0D">
      <w:r>
        <w:rPr>
          <w:rFonts w:ascii="宋体" w:hAnsi="宋体" w:eastAsia="宋体"/>
          <w:b w:val="0"/>
          <w:sz w:val="24"/>
        </w:rPr>
        <w:t>261.下面不属于展览会效果评估的方式是（  ）。</w:t>
      </w:r>
    </w:p>
    <w:p w14:paraId="001E6CE2">
      <w:r>
        <w:rPr>
          <w:rFonts w:ascii="宋体" w:hAnsi="宋体" w:eastAsia="宋体"/>
          <w:b w:val="0"/>
          <w:sz w:val="24"/>
        </w:rPr>
        <w:t>A.召开观众座谈会</w:t>
      </w:r>
    </w:p>
    <w:p w14:paraId="764DE885">
      <w:r>
        <w:rPr>
          <w:rFonts w:ascii="宋体" w:hAnsi="宋体" w:eastAsia="宋体"/>
          <w:b w:val="0"/>
          <w:sz w:val="24"/>
        </w:rPr>
        <w:t>B.留心新闻媒介的报道和评价</w:t>
      </w:r>
    </w:p>
    <w:p w14:paraId="25EB6B16">
      <w:r>
        <w:rPr>
          <w:rFonts w:ascii="宋体" w:hAnsi="宋体" w:eastAsia="宋体"/>
          <w:b w:val="0"/>
          <w:sz w:val="24"/>
        </w:rPr>
        <w:t>C.发调查问卷</w:t>
      </w:r>
    </w:p>
    <w:p w14:paraId="26349A55">
      <w:r>
        <w:rPr>
          <w:rFonts w:ascii="宋体" w:hAnsi="宋体" w:eastAsia="宋体"/>
          <w:b w:val="0"/>
          <w:sz w:val="24"/>
        </w:rPr>
        <w:t>D.让游览的人员评价</w:t>
      </w:r>
    </w:p>
    <w:p w14:paraId="6C6C7C21">
      <w:r>
        <w:rPr>
          <w:rFonts w:ascii="宋体" w:hAnsi="宋体" w:eastAsia="宋体"/>
          <w:b w:val="0"/>
          <w:sz w:val="24"/>
        </w:rPr>
        <w:t>答案：D</w:t>
      </w:r>
    </w:p>
    <w:p w14:paraId="4FEEB1FA">
      <w:r>
        <w:rPr>
          <w:rFonts w:ascii="宋体" w:hAnsi="宋体" w:eastAsia="宋体"/>
          <w:b w:val="0"/>
          <w:sz w:val="24"/>
        </w:rPr>
        <w:t>262.根据发酵程度分，红茶是属于（  ）。</w:t>
      </w:r>
    </w:p>
    <w:p w14:paraId="2FD17954">
      <w:r>
        <w:rPr>
          <w:rFonts w:ascii="宋体" w:hAnsi="宋体" w:eastAsia="宋体"/>
          <w:b w:val="0"/>
          <w:sz w:val="24"/>
        </w:rPr>
        <w:t>A.全发酵</w:t>
      </w:r>
    </w:p>
    <w:p w14:paraId="4A417248">
      <w:r>
        <w:rPr>
          <w:rFonts w:ascii="宋体" w:hAnsi="宋体" w:eastAsia="宋体"/>
          <w:b w:val="0"/>
          <w:sz w:val="24"/>
        </w:rPr>
        <w:t>B.不发酵</w:t>
      </w:r>
    </w:p>
    <w:p w14:paraId="74FF99A6">
      <w:r>
        <w:rPr>
          <w:rFonts w:ascii="宋体" w:hAnsi="宋体" w:eastAsia="宋体"/>
          <w:b w:val="0"/>
          <w:sz w:val="24"/>
        </w:rPr>
        <w:t>C.半发酵</w:t>
      </w:r>
    </w:p>
    <w:p w14:paraId="0223B87C">
      <w:r>
        <w:rPr>
          <w:rFonts w:ascii="宋体" w:hAnsi="宋体" w:eastAsia="宋体"/>
          <w:b w:val="0"/>
          <w:sz w:val="24"/>
        </w:rPr>
        <w:t>D.后发酵</w:t>
      </w:r>
    </w:p>
    <w:p w14:paraId="7998802C">
      <w:r>
        <w:rPr>
          <w:rFonts w:ascii="宋体" w:hAnsi="宋体" w:eastAsia="宋体"/>
          <w:b w:val="0"/>
          <w:sz w:val="24"/>
        </w:rPr>
        <w:t>答案：A</w:t>
      </w:r>
    </w:p>
    <w:p w14:paraId="73A32732">
      <w:r>
        <w:rPr>
          <w:rFonts w:ascii="宋体" w:hAnsi="宋体" w:eastAsia="宋体"/>
          <w:b w:val="0"/>
          <w:sz w:val="24"/>
        </w:rPr>
        <w:t>263.形似雀舌，锋显毫露，色如象牙，鱼叶金黄是（  ）的品质特点。</w:t>
      </w:r>
    </w:p>
    <w:p w14:paraId="1E980D5E">
      <w:r>
        <w:rPr>
          <w:rFonts w:ascii="宋体" w:hAnsi="宋体" w:eastAsia="宋体"/>
          <w:b w:val="0"/>
          <w:sz w:val="24"/>
        </w:rPr>
        <w:t>A.黄山毛峰</w:t>
      </w:r>
    </w:p>
    <w:p w14:paraId="0B8DE450">
      <w:r>
        <w:rPr>
          <w:rFonts w:ascii="宋体" w:hAnsi="宋体" w:eastAsia="宋体"/>
          <w:b w:val="0"/>
          <w:sz w:val="24"/>
        </w:rPr>
        <w:t>B.六安瓜片</w:t>
      </w:r>
    </w:p>
    <w:p w14:paraId="41DDF772">
      <w:r>
        <w:rPr>
          <w:rFonts w:ascii="宋体" w:hAnsi="宋体" w:eastAsia="宋体"/>
          <w:b w:val="0"/>
          <w:sz w:val="24"/>
        </w:rPr>
        <w:t>C.西湖龙井</w:t>
      </w:r>
    </w:p>
    <w:p w14:paraId="50DE6A32">
      <w:r>
        <w:rPr>
          <w:rFonts w:ascii="宋体" w:hAnsi="宋体" w:eastAsia="宋体"/>
          <w:b w:val="0"/>
          <w:sz w:val="24"/>
        </w:rPr>
        <w:t>D.信阳毛尖</w:t>
      </w:r>
    </w:p>
    <w:p w14:paraId="50CD2635">
      <w:r>
        <w:rPr>
          <w:rFonts w:ascii="宋体" w:hAnsi="宋体" w:eastAsia="宋体"/>
          <w:b w:val="0"/>
          <w:sz w:val="24"/>
        </w:rPr>
        <w:t>答案：A</w:t>
      </w:r>
    </w:p>
    <w:p w14:paraId="01C1D350">
      <w:r>
        <w:rPr>
          <w:rFonts w:ascii="宋体" w:hAnsi="宋体" w:eastAsia="宋体"/>
          <w:b w:val="0"/>
          <w:sz w:val="24"/>
        </w:rPr>
        <w:t>264.摩洛哥人酷爱饮茶，加白砂糖的（  ）是摩洛哥人社交活动中一种必备的饮料。</w:t>
      </w:r>
    </w:p>
    <w:p w14:paraId="79414AD6">
      <w:r>
        <w:rPr>
          <w:rFonts w:ascii="宋体" w:hAnsi="宋体" w:eastAsia="宋体"/>
          <w:b w:val="0"/>
          <w:sz w:val="24"/>
        </w:rPr>
        <w:t>A.红茶</w:t>
      </w:r>
    </w:p>
    <w:p w14:paraId="6175D9C5">
      <w:r>
        <w:rPr>
          <w:rFonts w:ascii="宋体" w:hAnsi="宋体" w:eastAsia="宋体"/>
          <w:b w:val="0"/>
          <w:sz w:val="24"/>
        </w:rPr>
        <w:t>B.绿茶</w:t>
      </w:r>
    </w:p>
    <w:p w14:paraId="2B2A46AD">
      <w:r>
        <w:rPr>
          <w:rFonts w:ascii="宋体" w:hAnsi="宋体" w:eastAsia="宋体"/>
          <w:b w:val="0"/>
          <w:sz w:val="24"/>
        </w:rPr>
        <w:t>C.白茶</w:t>
      </w:r>
    </w:p>
    <w:p w14:paraId="69B7DBFE">
      <w:r>
        <w:rPr>
          <w:rFonts w:ascii="宋体" w:hAnsi="宋体" w:eastAsia="宋体"/>
          <w:b w:val="0"/>
          <w:sz w:val="24"/>
        </w:rPr>
        <w:t>D.黄茶</w:t>
      </w:r>
    </w:p>
    <w:p w14:paraId="4AB2D7A0">
      <w:r>
        <w:rPr>
          <w:rFonts w:ascii="宋体" w:hAnsi="宋体" w:eastAsia="宋体"/>
          <w:b w:val="0"/>
          <w:sz w:val="24"/>
        </w:rPr>
        <w:t>答案：B</w:t>
      </w:r>
    </w:p>
    <w:p w14:paraId="1FDE278C">
      <w:r>
        <w:rPr>
          <w:rFonts w:ascii="宋体" w:hAnsi="宋体" w:eastAsia="宋体"/>
          <w:b w:val="0"/>
          <w:sz w:val="24"/>
        </w:rPr>
        <w:t>265.潮汕工夫茶茶艺中“干壶置茶”是指（  ）。</w:t>
      </w:r>
    </w:p>
    <w:p w14:paraId="301EF3EC">
      <w:r>
        <w:rPr>
          <w:rFonts w:ascii="宋体" w:hAnsi="宋体" w:eastAsia="宋体"/>
          <w:b w:val="0"/>
          <w:sz w:val="24"/>
        </w:rPr>
        <w:t>A.用沸水烫热茶壶</w:t>
      </w:r>
    </w:p>
    <w:p w14:paraId="6202CA22">
      <w:r>
        <w:rPr>
          <w:rFonts w:ascii="宋体" w:hAnsi="宋体" w:eastAsia="宋体"/>
          <w:b w:val="0"/>
          <w:sz w:val="24"/>
        </w:rPr>
        <w:t>B.将茶叶放进干热的茶壶中</w:t>
      </w:r>
    </w:p>
    <w:p w14:paraId="2956189B">
      <w:r>
        <w:rPr>
          <w:rFonts w:ascii="宋体" w:hAnsi="宋体" w:eastAsia="宋体"/>
          <w:b w:val="0"/>
          <w:sz w:val="24"/>
        </w:rPr>
        <w:t>C.用火将茶叶烤干</w:t>
      </w:r>
    </w:p>
    <w:p w14:paraId="6A9102AD">
      <w:r>
        <w:rPr>
          <w:rFonts w:ascii="宋体" w:hAnsi="宋体" w:eastAsia="宋体"/>
          <w:b w:val="0"/>
          <w:sz w:val="24"/>
        </w:rPr>
        <w:t>D.用沸水淋浇茶壶外壁</w:t>
      </w:r>
    </w:p>
    <w:p w14:paraId="5B4F66D6">
      <w:r>
        <w:rPr>
          <w:rFonts w:ascii="宋体" w:hAnsi="宋体" w:eastAsia="宋体"/>
          <w:b w:val="0"/>
          <w:sz w:val="24"/>
        </w:rPr>
        <w:t>答案：B</w:t>
      </w:r>
    </w:p>
    <w:p w14:paraId="75D922D5">
      <w:r>
        <w:rPr>
          <w:rFonts w:ascii="宋体" w:hAnsi="宋体" w:eastAsia="宋体"/>
          <w:b w:val="0"/>
          <w:sz w:val="24"/>
        </w:rPr>
        <w:t>266.调制“龙虎斗”另置茶盅一只，内放半盅（  ）。</w:t>
      </w:r>
    </w:p>
    <w:p w14:paraId="3A618E1F">
      <w:r>
        <w:rPr>
          <w:rFonts w:ascii="宋体" w:hAnsi="宋体" w:eastAsia="宋体"/>
          <w:b w:val="0"/>
          <w:sz w:val="24"/>
        </w:rPr>
        <w:t>A.葡萄酒</w:t>
      </w:r>
    </w:p>
    <w:p w14:paraId="6BBC319C">
      <w:r>
        <w:rPr>
          <w:rFonts w:ascii="宋体" w:hAnsi="宋体" w:eastAsia="宋体"/>
          <w:b w:val="0"/>
          <w:sz w:val="24"/>
        </w:rPr>
        <w:t>B.生姜水</w:t>
      </w:r>
    </w:p>
    <w:p w14:paraId="27207477">
      <w:r>
        <w:rPr>
          <w:rFonts w:ascii="宋体" w:hAnsi="宋体" w:eastAsia="宋体"/>
          <w:b w:val="0"/>
          <w:sz w:val="24"/>
        </w:rPr>
        <w:t>C.白酒</w:t>
      </w:r>
    </w:p>
    <w:p w14:paraId="5CF4E489">
      <w:r>
        <w:rPr>
          <w:rFonts w:ascii="宋体" w:hAnsi="宋体" w:eastAsia="宋体"/>
          <w:b w:val="0"/>
          <w:sz w:val="24"/>
        </w:rPr>
        <w:t>D.药酒</w:t>
      </w:r>
    </w:p>
    <w:p w14:paraId="340E27D7">
      <w:r>
        <w:rPr>
          <w:rFonts w:ascii="宋体" w:hAnsi="宋体" w:eastAsia="宋体"/>
          <w:b w:val="0"/>
          <w:sz w:val="24"/>
        </w:rPr>
        <w:t>答案：C</w:t>
      </w:r>
    </w:p>
    <w:p w14:paraId="1B2BA222">
      <w:r>
        <w:rPr>
          <w:rFonts w:ascii="宋体" w:hAnsi="宋体" w:eastAsia="宋体"/>
          <w:b w:val="0"/>
          <w:sz w:val="24"/>
        </w:rPr>
        <w:t>267.在各种茶叶的冲泡过程中，茶叶的用量、冲泡水温和（  ）是泡茶技巧的三个基本要素。</w:t>
      </w:r>
    </w:p>
    <w:p w14:paraId="30C1BAE6">
      <w:r>
        <w:rPr>
          <w:rFonts w:ascii="宋体" w:hAnsi="宋体" w:eastAsia="宋体"/>
          <w:b w:val="0"/>
          <w:sz w:val="24"/>
        </w:rPr>
        <w:t>A.水质</w:t>
      </w:r>
    </w:p>
    <w:p w14:paraId="4936D7D5">
      <w:r>
        <w:rPr>
          <w:rFonts w:ascii="宋体" w:hAnsi="宋体" w:eastAsia="宋体"/>
          <w:b w:val="0"/>
          <w:sz w:val="24"/>
        </w:rPr>
        <w:t>B.壶温</w:t>
      </w:r>
    </w:p>
    <w:p w14:paraId="238C1DF4">
      <w:r>
        <w:rPr>
          <w:rFonts w:ascii="宋体" w:hAnsi="宋体" w:eastAsia="宋体"/>
          <w:b w:val="0"/>
          <w:sz w:val="24"/>
        </w:rPr>
        <w:t>C.茶叶的浸泡时间</w:t>
      </w:r>
    </w:p>
    <w:p w14:paraId="58566B31">
      <w:r>
        <w:rPr>
          <w:rFonts w:ascii="宋体" w:hAnsi="宋体" w:eastAsia="宋体"/>
          <w:b w:val="0"/>
          <w:sz w:val="24"/>
        </w:rPr>
        <w:t>D.水量</w:t>
      </w:r>
    </w:p>
    <w:p w14:paraId="58A050F7">
      <w:r>
        <w:rPr>
          <w:rFonts w:ascii="宋体" w:hAnsi="宋体" w:eastAsia="宋体"/>
          <w:b w:val="0"/>
          <w:sz w:val="24"/>
        </w:rPr>
        <w:t>答案：C</w:t>
      </w:r>
    </w:p>
    <w:p w14:paraId="15ECF9CE">
      <w:r>
        <w:rPr>
          <w:rFonts w:ascii="宋体" w:hAnsi="宋体" w:eastAsia="宋体"/>
          <w:b w:val="0"/>
          <w:sz w:val="24"/>
        </w:rPr>
        <w:t>268.茶叶中的儿茶素的含量最高，约占茶多酚总量的（  ）。</w:t>
      </w:r>
    </w:p>
    <w:p w14:paraId="666605E3">
      <w:r>
        <w:rPr>
          <w:rFonts w:ascii="宋体" w:hAnsi="宋体" w:eastAsia="宋体"/>
          <w:b w:val="0"/>
          <w:sz w:val="24"/>
        </w:rPr>
        <w:t>A.10%</w:t>
      </w:r>
    </w:p>
    <w:p w14:paraId="605F742E">
      <w:r>
        <w:rPr>
          <w:rFonts w:ascii="宋体" w:hAnsi="宋体" w:eastAsia="宋体"/>
          <w:b w:val="0"/>
          <w:sz w:val="24"/>
        </w:rPr>
        <w:t>B.20%</w:t>
      </w:r>
    </w:p>
    <w:p w14:paraId="47B228EC">
      <w:r>
        <w:rPr>
          <w:rFonts w:ascii="宋体" w:hAnsi="宋体" w:eastAsia="宋体"/>
          <w:b w:val="0"/>
          <w:sz w:val="24"/>
        </w:rPr>
        <w:t>C.40%</w:t>
      </w:r>
    </w:p>
    <w:p w14:paraId="2DE7FEA1">
      <w:r>
        <w:rPr>
          <w:rFonts w:ascii="宋体" w:hAnsi="宋体" w:eastAsia="宋体"/>
          <w:b w:val="0"/>
          <w:sz w:val="24"/>
        </w:rPr>
        <w:t>D.70%</w:t>
      </w:r>
    </w:p>
    <w:p w14:paraId="53D38F80">
      <w:r>
        <w:rPr>
          <w:rFonts w:ascii="宋体" w:hAnsi="宋体" w:eastAsia="宋体"/>
          <w:b w:val="0"/>
          <w:sz w:val="24"/>
        </w:rPr>
        <w:t>答案：D</w:t>
      </w:r>
    </w:p>
    <w:p w14:paraId="4B3958E8">
      <w:r>
        <w:rPr>
          <w:rFonts w:ascii="宋体" w:hAnsi="宋体" w:eastAsia="宋体"/>
          <w:b w:val="0"/>
          <w:sz w:val="24"/>
        </w:rPr>
        <w:t>269.在龙井茶艺中，“玉壶养太和”，指的是（  ）。</w:t>
      </w:r>
    </w:p>
    <w:p w14:paraId="717BE792">
      <w:r>
        <w:rPr>
          <w:rFonts w:ascii="宋体" w:hAnsi="宋体" w:eastAsia="宋体"/>
          <w:b w:val="0"/>
          <w:sz w:val="24"/>
        </w:rPr>
        <w:t>A.投茶</w:t>
      </w:r>
    </w:p>
    <w:p w14:paraId="260F490C">
      <w:r>
        <w:rPr>
          <w:rFonts w:ascii="宋体" w:hAnsi="宋体" w:eastAsia="宋体"/>
          <w:b w:val="0"/>
          <w:sz w:val="24"/>
        </w:rPr>
        <w:t>B.润茶</w:t>
      </w:r>
    </w:p>
    <w:p w14:paraId="2C0B0C68">
      <w:r>
        <w:rPr>
          <w:rFonts w:ascii="宋体" w:hAnsi="宋体" w:eastAsia="宋体"/>
          <w:b w:val="0"/>
          <w:sz w:val="24"/>
        </w:rPr>
        <w:t>C.凉汤</w:t>
      </w:r>
    </w:p>
    <w:p w14:paraId="2043C7DD">
      <w:r>
        <w:rPr>
          <w:rFonts w:ascii="宋体" w:hAnsi="宋体" w:eastAsia="宋体"/>
          <w:b w:val="0"/>
          <w:sz w:val="24"/>
        </w:rPr>
        <w:t>D.浸茶</w:t>
      </w:r>
    </w:p>
    <w:p w14:paraId="10BA65D1">
      <w:r>
        <w:rPr>
          <w:rFonts w:ascii="宋体" w:hAnsi="宋体" w:eastAsia="宋体"/>
          <w:b w:val="0"/>
          <w:sz w:val="24"/>
        </w:rPr>
        <w:t>答案：C</w:t>
      </w:r>
    </w:p>
    <w:p w14:paraId="7A54C23D">
      <w:r>
        <w:rPr>
          <w:rFonts w:ascii="宋体" w:hAnsi="宋体" w:eastAsia="宋体"/>
          <w:b w:val="0"/>
          <w:sz w:val="24"/>
        </w:rPr>
        <w:t>270.雨花茶是（  ）名优绿茶的代表。</w:t>
      </w:r>
    </w:p>
    <w:p w14:paraId="4D18F697">
      <w:r>
        <w:rPr>
          <w:rFonts w:ascii="宋体" w:hAnsi="宋体" w:eastAsia="宋体"/>
          <w:b w:val="0"/>
          <w:sz w:val="24"/>
        </w:rPr>
        <w:t>A.片形</w:t>
      </w:r>
    </w:p>
    <w:p w14:paraId="0B3A7F13">
      <w:r>
        <w:rPr>
          <w:rFonts w:ascii="宋体" w:hAnsi="宋体" w:eastAsia="宋体"/>
          <w:b w:val="0"/>
          <w:sz w:val="24"/>
        </w:rPr>
        <w:t>B.扁平形</w:t>
      </w:r>
    </w:p>
    <w:p w14:paraId="07A4AC37">
      <w:r>
        <w:rPr>
          <w:rFonts w:ascii="宋体" w:hAnsi="宋体" w:eastAsia="宋体"/>
          <w:b w:val="0"/>
          <w:sz w:val="24"/>
        </w:rPr>
        <w:t>C.针形</w:t>
      </w:r>
    </w:p>
    <w:p w14:paraId="3C97740D">
      <w:r>
        <w:rPr>
          <w:rFonts w:ascii="宋体" w:hAnsi="宋体" w:eastAsia="宋体"/>
          <w:b w:val="0"/>
          <w:sz w:val="24"/>
        </w:rPr>
        <w:t>D.卷曲形</w:t>
      </w:r>
    </w:p>
    <w:p w14:paraId="5196C229">
      <w:r>
        <w:rPr>
          <w:rFonts w:ascii="宋体" w:hAnsi="宋体" w:eastAsia="宋体"/>
          <w:b w:val="0"/>
          <w:sz w:val="24"/>
        </w:rPr>
        <w:t>答案：C</w:t>
      </w:r>
    </w:p>
    <w:p w14:paraId="3D0ECA80">
      <w:r>
        <w:rPr>
          <w:rFonts w:ascii="宋体" w:hAnsi="宋体" w:eastAsia="宋体"/>
          <w:b w:val="0"/>
          <w:sz w:val="24"/>
        </w:rPr>
        <w:t>271.茶叶中水溶性维生素主要是（  ）。</w:t>
      </w:r>
    </w:p>
    <w:p w14:paraId="0FC51E7E">
      <w:r>
        <w:rPr>
          <w:rFonts w:ascii="宋体" w:hAnsi="宋体" w:eastAsia="宋体"/>
          <w:b w:val="0"/>
          <w:sz w:val="24"/>
        </w:rPr>
        <w:t>A.维生素B族</w:t>
      </w:r>
    </w:p>
    <w:p w14:paraId="5C55C0D7">
      <w:r>
        <w:rPr>
          <w:rFonts w:ascii="宋体" w:hAnsi="宋体" w:eastAsia="宋体"/>
          <w:b w:val="0"/>
          <w:sz w:val="24"/>
        </w:rPr>
        <w:t>B.维生素C族</w:t>
      </w:r>
    </w:p>
    <w:p w14:paraId="38E3DCC0">
      <w:r>
        <w:rPr>
          <w:rFonts w:ascii="宋体" w:hAnsi="宋体" w:eastAsia="宋体"/>
          <w:b w:val="0"/>
          <w:sz w:val="24"/>
        </w:rPr>
        <w:t>C.维生素E族</w:t>
      </w:r>
    </w:p>
    <w:p w14:paraId="4F07A14D">
      <w:r>
        <w:rPr>
          <w:rFonts w:ascii="宋体" w:hAnsi="宋体" w:eastAsia="宋体"/>
          <w:b w:val="0"/>
          <w:sz w:val="24"/>
        </w:rPr>
        <w:t>D.维生素B族和C族</w:t>
      </w:r>
    </w:p>
    <w:p w14:paraId="2C857793">
      <w:r>
        <w:rPr>
          <w:rFonts w:ascii="宋体" w:hAnsi="宋体" w:eastAsia="宋体"/>
          <w:b w:val="0"/>
          <w:sz w:val="24"/>
        </w:rPr>
        <w:t>答案：D</w:t>
      </w:r>
    </w:p>
    <w:p w14:paraId="10EE9390">
      <w:r>
        <w:rPr>
          <w:rFonts w:ascii="宋体" w:hAnsi="宋体" w:eastAsia="宋体"/>
          <w:b w:val="0"/>
          <w:sz w:val="24"/>
        </w:rPr>
        <w:t>272.良好的职业道德风尚的形成必须依靠加强茶艺从业人员的（  ）。</w:t>
      </w:r>
    </w:p>
    <w:p w14:paraId="1C2E6C8F">
      <w:r>
        <w:rPr>
          <w:rFonts w:ascii="宋体" w:hAnsi="宋体" w:eastAsia="宋体"/>
          <w:b w:val="0"/>
          <w:sz w:val="24"/>
        </w:rPr>
        <w:t>A.职业道德素养</w:t>
      </w:r>
    </w:p>
    <w:p w14:paraId="5B5B9491">
      <w:r>
        <w:rPr>
          <w:rFonts w:ascii="宋体" w:hAnsi="宋体" w:eastAsia="宋体"/>
          <w:b w:val="0"/>
          <w:sz w:val="24"/>
        </w:rPr>
        <w:t>B.职业道德修养</w:t>
      </w:r>
    </w:p>
    <w:p w14:paraId="0FEAFA0F">
      <w:r>
        <w:rPr>
          <w:rFonts w:ascii="宋体" w:hAnsi="宋体" w:eastAsia="宋体"/>
          <w:b w:val="0"/>
          <w:sz w:val="24"/>
        </w:rPr>
        <w:t>C.职业道德习惯</w:t>
      </w:r>
    </w:p>
    <w:p w14:paraId="79C7F14C">
      <w:r>
        <w:rPr>
          <w:rFonts w:ascii="宋体" w:hAnsi="宋体" w:eastAsia="宋体"/>
          <w:b w:val="0"/>
          <w:sz w:val="24"/>
        </w:rPr>
        <w:t>D.职业道德教育</w:t>
      </w:r>
    </w:p>
    <w:p w14:paraId="734EF56B">
      <w:r>
        <w:rPr>
          <w:rFonts w:ascii="宋体" w:hAnsi="宋体" w:eastAsia="宋体"/>
          <w:b w:val="0"/>
          <w:sz w:val="24"/>
        </w:rPr>
        <w:t>答案：D</w:t>
      </w:r>
    </w:p>
    <w:p w14:paraId="11165C12">
      <w:r>
        <w:rPr>
          <w:rFonts w:ascii="宋体" w:hAnsi="宋体" w:eastAsia="宋体"/>
          <w:b w:val="0"/>
          <w:sz w:val="24"/>
        </w:rPr>
        <w:t>273.韩国的饮茶历史可源自新罗时代（  ），已用茶为祭品。</w:t>
      </w:r>
    </w:p>
    <w:p w14:paraId="291CC2DF">
      <w:r>
        <w:rPr>
          <w:rFonts w:ascii="宋体" w:hAnsi="宋体" w:eastAsia="宋体"/>
          <w:b w:val="0"/>
          <w:sz w:val="24"/>
        </w:rPr>
        <w:t>A.约357年</w:t>
      </w:r>
    </w:p>
    <w:p w14:paraId="12BDFC95">
      <w:r>
        <w:rPr>
          <w:rFonts w:ascii="宋体" w:hAnsi="宋体" w:eastAsia="宋体"/>
          <w:b w:val="0"/>
          <w:sz w:val="24"/>
        </w:rPr>
        <w:t>B.约566年</w:t>
      </w:r>
    </w:p>
    <w:p w14:paraId="2824BD44">
      <w:r>
        <w:rPr>
          <w:rFonts w:ascii="宋体" w:hAnsi="宋体" w:eastAsia="宋体"/>
          <w:b w:val="0"/>
          <w:sz w:val="24"/>
        </w:rPr>
        <w:t>C.约668年</w:t>
      </w:r>
    </w:p>
    <w:p w14:paraId="18ACFC72">
      <w:r>
        <w:rPr>
          <w:rFonts w:ascii="宋体" w:hAnsi="宋体" w:eastAsia="宋体"/>
          <w:b w:val="0"/>
          <w:sz w:val="24"/>
        </w:rPr>
        <w:t>D.约916年</w:t>
      </w:r>
    </w:p>
    <w:p w14:paraId="0A2C3C0A">
      <w:r>
        <w:rPr>
          <w:rFonts w:ascii="宋体" w:hAnsi="宋体" w:eastAsia="宋体"/>
          <w:b w:val="0"/>
          <w:sz w:val="24"/>
        </w:rPr>
        <w:t>答案：C</w:t>
      </w:r>
    </w:p>
    <w:p w14:paraId="3A00632F">
      <w:r>
        <w:rPr>
          <w:rFonts w:ascii="宋体" w:hAnsi="宋体" w:eastAsia="宋体"/>
          <w:b w:val="0"/>
          <w:sz w:val="24"/>
        </w:rPr>
        <w:t>274.煮茶时，如果水的形态是“边缘如泉涌连珠”，说明这时水已达到（  ）。</w:t>
      </w:r>
    </w:p>
    <w:p w14:paraId="06E1E75F">
      <w:r>
        <w:rPr>
          <w:rFonts w:ascii="宋体" w:hAnsi="宋体" w:eastAsia="宋体"/>
          <w:b w:val="0"/>
          <w:sz w:val="24"/>
        </w:rPr>
        <w:t>A.一沸</w:t>
      </w:r>
    </w:p>
    <w:p w14:paraId="39ACD8FE">
      <w:r>
        <w:rPr>
          <w:rFonts w:ascii="宋体" w:hAnsi="宋体" w:eastAsia="宋体"/>
          <w:b w:val="0"/>
          <w:sz w:val="24"/>
        </w:rPr>
        <w:t>B.二沸</w:t>
      </w:r>
    </w:p>
    <w:p w14:paraId="5F3165FE">
      <w:r>
        <w:rPr>
          <w:rFonts w:ascii="宋体" w:hAnsi="宋体" w:eastAsia="宋体"/>
          <w:b w:val="0"/>
          <w:sz w:val="24"/>
        </w:rPr>
        <w:t>C.三沸</w:t>
      </w:r>
    </w:p>
    <w:p w14:paraId="22DF80B2">
      <w:r>
        <w:rPr>
          <w:rFonts w:ascii="宋体" w:hAnsi="宋体" w:eastAsia="宋体"/>
          <w:b w:val="0"/>
          <w:sz w:val="24"/>
        </w:rPr>
        <w:t>D.已老</w:t>
      </w:r>
    </w:p>
    <w:p w14:paraId="0CFFEDB2">
      <w:r>
        <w:rPr>
          <w:rFonts w:ascii="宋体" w:hAnsi="宋体" w:eastAsia="宋体"/>
          <w:b w:val="0"/>
          <w:sz w:val="24"/>
        </w:rPr>
        <w:t>答案：B</w:t>
      </w:r>
    </w:p>
    <w:p w14:paraId="265BB9B2">
      <w:r>
        <w:rPr>
          <w:rFonts w:ascii="宋体" w:hAnsi="宋体" w:eastAsia="宋体"/>
          <w:b w:val="0"/>
          <w:sz w:val="24"/>
        </w:rPr>
        <w:t>275.红茶的呈味物质，茶褐素是使（  ），它的含量增多对品质不利。</w:t>
      </w:r>
    </w:p>
    <w:p w14:paraId="0F80C3A1">
      <w:r>
        <w:rPr>
          <w:rFonts w:ascii="宋体" w:hAnsi="宋体" w:eastAsia="宋体"/>
          <w:b w:val="0"/>
          <w:sz w:val="24"/>
        </w:rPr>
        <w:t>A.茶汤发红，叶底暗褐</w:t>
      </w:r>
    </w:p>
    <w:p w14:paraId="126EF98C">
      <w:r>
        <w:rPr>
          <w:rFonts w:ascii="宋体" w:hAnsi="宋体" w:eastAsia="宋体"/>
          <w:b w:val="0"/>
          <w:sz w:val="24"/>
        </w:rPr>
        <w:t>B.茶汤红亮，叶底暗褐</w:t>
      </w:r>
    </w:p>
    <w:p w14:paraId="1E969838">
      <w:r>
        <w:rPr>
          <w:rFonts w:ascii="宋体" w:hAnsi="宋体" w:eastAsia="宋体"/>
          <w:b w:val="0"/>
          <w:sz w:val="24"/>
        </w:rPr>
        <w:t>C.茶汤发暗，叶底暗褐</w:t>
      </w:r>
    </w:p>
    <w:p w14:paraId="1EC9D61E">
      <w:r>
        <w:rPr>
          <w:rFonts w:ascii="宋体" w:hAnsi="宋体" w:eastAsia="宋体"/>
          <w:b w:val="0"/>
          <w:sz w:val="24"/>
        </w:rPr>
        <w:t>D.茶汤发红，叶底红亮</w:t>
      </w:r>
    </w:p>
    <w:p w14:paraId="015E8DAA">
      <w:r>
        <w:rPr>
          <w:rFonts w:ascii="宋体" w:hAnsi="宋体" w:eastAsia="宋体"/>
          <w:b w:val="0"/>
          <w:sz w:val="24"/>
        </w:rPr>
        <w:t>答案：C</w:t>
      </w:r>
    </w:p>
    <w:p w14:paraId="454625E9">
      <w:r>
        <w:rPr>
          <w:rFonts w:ascii="宋体" w:hAnsi="宋体" w:eastAsia="宋体"/>
          <w:b w:val="0"/>
          <w:sz w:val="24"/>
        </w:rPr>
        <w:t>276.（  ）对茶树的生长有一定的影响，主要是光的强度与光的性质。</w:t>
      </w:r>
    </w:p>
    <w:p w14:paraId="4DAEF27E">
      <w:r>
        <w:rPr>
          <w:rFonts w:ascii="宋体" w:hAnsi="宋体" w:eastAsia="宋体"/>
          <w:b w:val="0"/>
          <w:sz w:val="24"/>
        </w:rPr>
        <w:t>A.蓝光</w:t>
      </w:r>
    </w:p>
    <w:p w14:paraId="205CEDAF">
      <w:r>
        <w:rPr>
          <w:rFonts w:ascii="宋体" w:hAnsi="宋体" w:eastAsia="宋体"/>
          <w:b w:val="0"/>
          <w:sz w:val="24"/>
        </w:rPr>
        <w:t>B.亮度</w:t>
      </w:r>
    </w:p>
    <w:p w14:paraId="1E446666">
      <w:r>
        <w:rPr>
          <w:rFonts w:ascii="宋体" w:hAnsi="宋体" w:eastAsia="宋体"/>
          <w:b w:val="0"/>
          <w:sz w:val="24"/>
        </w:rPr>
        <w:t>C.光照</w:t>
      </w:r>
    </w:p>
    <w:p w14:paraId="556D9BA3">
      <w:r>
        <w:rPr>
          <w:rFonts w:ascii="宋体" w:hAnsi="宋体" w:eastAsia="宋体"/>
          <w:b w:val="0"/>
          <w:sz w:val="24"/>
        </w:rPr>
        <w:t>D.光波</w:t>
      </w:r>
    </w:p>
    <w:p w14:paraId="20521742">
      <w:r>
        <w:rPr>
          <w:rFonts w:ascii="宋体" w:hAnsi="宋体" w:eastAsia="宋体"/>
          <w:b w:val="0"/>
          <w:sz w:val="24"/>
        </w:rPr>
        <w:t>答案：C</w:t>
      </w:r>
    </w:p>
    <w:p w14:paraId="0B91CBE4">
      <w:r>
        <w:rPr>
          <w:rFonts w:ascii="宋体" w:hAnsi="宋体" w:eastAsia="宋体"/>
          <w:b w:val="0"/>
          <w:sz w:val="24"/>
        </w:rPr>
        <w:t>277.消费者在购买、使用商品时，其合法权益受到损害或造成人、财产损害时，以下描述正确的是（  ）。</w:t>
      </w:r>
    </w:p>
    <w:p w14:paraId="443933D0">
      <w:r>
        <w:rPr>
          <w:rFonts w:ascii="宋体" w:hAnsi="宋体" w:eastAsia="宋体"/>
          <w:b w:val="0"/>
          <w:sz w:val="24"/>
        </w:rPr>
        <w:t>A.不可以向销售者要求赔偿</w:t>
      </w:r>
    </w:p>
    <w:p w14:paraId="75B62647">
      <w:r>
        <w:rPr>
          <w:rFonts w:ascii="宋体" w:hAnsi="宋体" w:eastAsia="宋体"/>
          <w:b w:val="0"/>
          <w:sz w:val="24"/>
        </w:rPr>
        <w:t>B.可以向销售者要求赔偿</w:t>
      </w:r>
    </w:p>
    <w:p w14:paraId="66F5DECE">
      <w:r>
        <w:rPr>
          <w:rFonts w:ascii="宋体" w:hAnsi="宋体" w:eastAsia="宋体"/>
          <w:b w:val="0"/>
          <w:sz w:val="24"/>
        </w:rPr>
        <w:t>C.只能向生产者要求赔偿</w:t>
      </w:r>
    </w:p>
    <w:p w14:paraId="00BF7551">
      <w:r>
        <w:rPr>
          <w:rFonts w:ascii="宋体" w:hAnsi="宋体" w:eastAsia="宋体"/>
          <w:b w:val="0"/>
          <w:sz w:val="24"/>
        </w:rPr>
        <w:t>D.消费者不要公开事实，以免销售者受到影响</w:t>
      </w:r>
    </w:p>
    <w:p w14:paraId="7E75DAA1">
      <w:r>
        <w:rPr>
          <w:rFonts w:ascii="宋体" w:hAnsi="宋体" w:eastAsia="宋体"/>
          <w:b w:val="0"/>
          <w:sz w:val="24"/>
        </w:rPr>
        <w:t>答案：B</w:t>
      </w:r>
    </w:p>
    <w:p w14:paraId="604B1C73">
      <w:r>
        <w:rPr>
          <w:rFonts w:ascii="宋体" w:hAnsi="宋体" w:eastAsia="宋体"/>
          <w:b w:val="0"/>
          <w:sz w:val="24"/>
        </w:rPr>
        <w:t>278.品饮花茶特别讲究“一（  ）、二（  ）、三（  ）”。</w:t>
      </w:r>
    </w:p>
    <w:p w14:paraId="4AE5BB18">
      <w:r>
        <w:rPr>
          <w:rFonts w:ascii="宋体" w:hAnsi="宋体" w:eastAsia="宋体"/>
          <w:b w:val="0"/>
          <w:sz w:val="24"/>
        </w:rPr>
        <w:t>A.看、闻、品味</w:t>
      </w:r>
    </w:p>
    <w:p w14:paraId="4910A361">
      <w:r>
        <w:rPr>
          <w:rFonts w:ascii="宋体" w:hAnsi="宋体" w:eastAsia="宋体"/>
          <w:b w:val="0"/>
          <w:sz w:val="24"/>
        </w:rPr>
        <w:t>B.品味、闻、看</w:t>
      </w:r>
    </w:p>
    <w:p w14:paraId="3FBEB17E">
      <w:r>
        <w:rPr>
          <w:rFonts w:ascii="宋体" w:hAnsi="宋体" w:eastAsia="宋体"/>
          <w:b w:val="0"/>
          <w:sz w:val="24"/>
        </w:rPr>
        <w:t>C.闻、看、品味</w:t>
      </w:r>
    </w:p>
    <w:p w14:paraId="7B52C1ED">
      <w:r>
        <w:rPr>
          <w:rFonts w:ascii="宋体" w:hAnsi="宋体" w:eastAsia="宋体"/>
          <w:b w:val="0"/>
          <w:sz w:val="24"/>
        </w:rPr>
        <w:t>D.嗅、尝、回味</w:t>
      </w:r>
    </w:p>
    <w:p w14:paraId="36288EF3">
      <w:r>
        <w:rPr>
          <w:rFonts w:ascii="宋体" w:hAnsi="宋体" w:eastAsia="宋体"/>
          <w:b w:val="0"/>
          <w:sz w:val="24"/>
        </w:rPr>
        <w:t>答案：A</w:t>
      </w:r>
    </w:p>
    <w:p w14:paraId="65A1695E">
      <w:r>
        <w:rPr>
          <w:rFonts w:ascii="宋体" w:hAnsi="宋体" w:eastAsia="宋体"/>
          <w:b w:val="0"/>
          <w:sz w:val="24"/>
        </w:rPr>
        <w:t>279.信阳毛尖内质的品质特点是（  ）。</w:t>
      </w:r>
    </w:p>
    <w:p w14:paraId="53CDAD84">
      <w:r>
        <w:rPr>
          <w:rFonts w:ascii="宋体" w:hAnsi="宋体" w:eastAsia="宋体"/>
          <w:b w:val="0"/>
          <w:sz w:val="24"/>
        </w:rPr>
        <w:t>A.汤色碧绿、滋味甘醇鲜爽</w:t>
      </w:r>
    </w:p>
    <w:p w14:paraId="7B325C4D">
      <w:r>
        <w:rPr>
          <w:rFonts w:ascii="宋体" w:hAnsi="宋体" w:eastAsia="宋体"/>
          <w:b w:val="0"/>
          <w:sz w:val="24"/>
        </w:rPr>
        <w:t>B.清香幽雅、浓郁甘醇、鲜爽甜润</w:t>
      </w:r>
    </w:p>
    <w:p w14:paraId="119AD438">
      <w:r>
        <w:rPr>
          <w:rFonts w:ascii="宋体" w:hAnsi="宋体" w:eastAsia="宋体"/>
          <w:b w:val="0"/>
          <w:sz w:val="24"/>
        </w:rPr>
        <w:t>C.内质清香，汤绿味浓</w:t>
      </w:r>
    </w:p>
    <w:p w14:paraId="0A4E5935">
      <w:r>
        <w:rPr>
          <w:rFonts w:ascii="宋体" w:hAnsi="宋体" w:eastAsia="宋体"/>
          <w:b w:val="0"/>
          <w:sz w:val="24"/>
        </w:rPr>
        <w:t>D.香高馥郁，味浓醇和，汤色清澈明亮</w:t>
      </w:r>
    </w:p>
    <w:p w14:paraId="33E1082C">
      <w:r>
        <w:rPr>
          <w:rFonts w:ascii="宋体" w:hAnsi="宋体" w:eastAsia="宋体"/>
          <w:b w:val="0"/>
          <w:sz w:val="24"/>
        </w:rPr>
        <w:t>答案：C</w:t>
      </w:r>
    </w:p>
    <w:p w14:paraId="42589F39">
      <w:r>
        <w:rPr>
          <w:rFonts w:ascii="宋体" w:hAnsi="宋体" w:eastAsia="宋体"/>
          <w:b w:val="0"/>
          <w:sz w:val="24"/>
        </w:rPr>
        <w:t>280.当劳资关系发生纠纷时，纠纷初起阶段解决纠纷的机构有（  ）。</w:t>
      </w:r>
    </w:p>
    <w:p w14:paraId="0C104AB4">
      <w:r>
        <w:rPr>
          <w:rFonts w:ascii="宋体" w:hAnsi="宋体" w:eastAsia="宋体"/>
          <w:b w:val="0"/>
          <w:sz w:val="24"/>
        </w:rPr>
        <w:t>A.劳动仲裁委员会</w:t>
      </w:r>
    </w:p>
    <w:p w14:paraId="2D6F407E">
      <w:r>
        <w:rPr>
          <w:rFonts w:ascii="宋体" w:hAnsi="宋体" w:eastAsia="宋体"/>
          <w:b w:val="0"/>
          <w:sz w:val="24"/>
        </w:rPr>
        <w:t>B.劳动争议仲裁委员会</w:t>
      </w:r>
    </w:p>
    <w:p w14:paraId="31A16A5D">
      <w:r>
        <w:rPr>
          <w:rFonts w:ascii="宋体" w:hAnsi="宋体" w:eastAsia="宋体"/>
          <w:b w:val="0"/>
          <w:sz w:val="24"/>
        </w:rPr>
        <w:t>C.本单位劳动争议调解委员会</w:t>
      </w:r>
    </w:p>
    <w:p w14:paraId="75FF5CD6">
      <w:r>
        <w:rPr>
          <w:rFonts w:ascii="宋体" w:hAnsi="宋体" w:eastAsia="宋体"/>
          <w:b w:val="0"/>
          <w:sz w:val="24"/>
        </w:rPr>
        <w:t>D.人民法院</w:t>
      </w:r>
    </w:p>
    <w:p w14:paraId="05D50E5C">
      <w:r>
        <w:rPr>
          <w:rFonts w:ascii="宋体" w:hAnsi="宋体" w:eastAsia="宋体"/>
          <w:b w:val="0"/>
          <w:sz w:val="24"/>
        </w:rPr>
        <w:t>答案：C</w:t>
      </w:r>
    </w:p>
    <w:p w14:paraId="5CBD8F37">
      <w:r>
        <w:rPr>
          <w:rFonts w:ascii="宋体" w:hAnsi="宋体" w:eastAsia="宋体"/>
          <w:b w:val="0"/>
          <w:sz w:val="24"/>
        </w:rPr>
        <w:t>281.在工作中，茶艺服务人员要用自己最大的努力尽到（  ），真诚守信、一丝不苟，树立起值得他人信赖的道德形象。</w:t>
      </w:r>
    </w:p>
    <w:p w14:paraId="10521080">
      <w:r>
        <w:rPr>
          <w:rFonts w:ascii="宋体" w:hAnsi="宋体" w:eastAsia="宋体"/>
          <w:b w:val="0"/>
          <w:sz w:val="24"/>
        </w:rPr>
        <w:t>A.职业道德</w:t>
      </w:r>
    </w:p>
    <w:p w14:paraId="5AB7689D">
      <w:r>
        <w:rPr>
          <w:rFonts w:ascii="宋体" w:hAnsi="宋体" w:eastAsia="宋体"/>
          <w:b w:val="0"/>
          <w:sz w:val="24"/>
        </w:rPr>
        <w:t>B.完美服务</w:t>
      </w:r>
    </w:p>
    <w:p w14:paraId="0E53345F">
      <w:r>
        <w:rPr>
          <w:rFonts w:ascii="宋体" w:hAnsi="宋体" w:eastAsia="宋体"/>
          <w:b w:val="0"/>
          <w:sz w:val="24"/>
        </w:rPr>
        <w:t>C.职业责任</w:t>
      </w:r>
    </w:p>
    <w:p w14:paraId="2527B50B">
      <w:r>
        <w:rPr>
          <w:rFonts w:ascii="宋体" w:hAnsi="宋体" w:eastAsia="宋体"/>
          <w:b w:val="0"/>
          <w:sz w:val="24"/>
        </w:rPr>
        <w:t>D.规范服务</w:t>
      </w:r>
    </w:p>
    <w:p w14:paraId="5C0B2A7C">
      <w:r>
        <w:rPr>
          <w:rFonts w:ascii="宋体" w:hAnsi="宋体" w:eastAsia="宋体"/>
          <w:b w:val="0"/>
          <w:sz w:val="24"/>
        </w:rPr>
        <w:t>答案：C</w:t>
      </w:r>
    </w:p>
    <w:p w14:paraId="0E9C2668">
      <w:r>
        <w:rPr>
          <w:rFonts w:ascii="宋体" w:hAnsi="宋体" w:eastAsia="宋体"/>
          <w:b w:val="0"/>
          <w:sz w:val="24"/>
        </w:rPr>
        <w:t>282.Dragonwell Tea is a kind of（  ）.</w:t>
      </w:r>
    </w:p>
    <w:p w14:paraId="67DCAAC5">
      <w:r>
        <w:rPr>
          <w:rFonts w:ascii="宋体" w:hAnsi="宋体" w:eastAsia="宋体"/>
          <w:b w:val="0"/>
          <w:sz w:val="24"/>
        </w:rPr>
        <w:t>A.Oolongtea</w:t>
      </w:r>
    </w:p>
    <w:p w14:paraId="3B8B4BF4">
      <w:r>
        <w:rPr>
          <w:rFonts w:ascii="宋体" w:hAnsi="宋体" w:eastAsia="宋体"/>
          <w:b w:val="0"/>
          <w:sz w:val="24"/>
        </w:rPr>
        <w:t>B.blacktea</w:t>
      </w:r>
    </w:p>
    <w:p w14:paraId="18EB13E3">
      <w:r>
        <w:rPr>
          <w:rFonts w:ascii="宋体" w:hAnsi="宋体" w:eastAsia="宋体"/>
          <w:b w:val="0"/>
          <w:sz w:val="24"/>
        </w:rPr>
        <w:t>C.greentea</w:t>
      </w:r>
    </w:p>
    <w:p w14:paraId="3362CA7A">
      <w:r>
        <w:rPr>
          <w:rFonts w:ascii="宋体" w:hAnsi="宋体" w:eastAsia="宋体"/>
          <w:b w:val="0"/>
          <w:sz w:val="24"/>
        </w:rPr>
        <w:t>D.darktea</w:t>
      </w:r>
    </w:p>
    <w:p w14:paraId="5FD5C4C0">
      <w:r>
        <w:rPr>
          <w:rFonts w:ascii="宋体" w:hAnsi="宋体" w:eastAsia="宋体"/>
          <w:b w:val="0"/>
          <w:sz w:val="24"/>
        </w:rPr>
        <w:t>答案：C</w:t>
      </w:r>
    </w:p>
    <w:p w14:paraId="2DAB5B18">
      <w:r>
        <w:rPr>
          <w:rFonts w:ascii="宋体" w:hAnsi="宋体" w:eastAsia="宋体"/>
          <w:b w:val="0"/>
          <w:sz w:val="24"/>
        </w:rPr>
        <w:t>283.关于茶叶标准的分类，与其他三项不是同一分类的是（  ）。</w:t>
      </w:r>
    </w:p>
    <w:p w14:paraId="65BC5CC6">
      <w:r>
        <w:rPr>
          <w:rFonts w:ascii="宋体" w:hAnsi="宋体" w:eastAsia="宋体"/>
          <w:b w:val="0"/>
          <w:sz w:val="24"/>
        </w:rPr>
        <w:t>A.国际标准</w:t>
      </w:r>
    </w:p>
    <w:p w14:paraId="6C620628">
      <w:r>
        <w:rPr>
          <w:rFonts w:ascii="宋体" w:hAnsi="宋体" w:eastAsia="宋体"/>
          <w:b w:val="0"/>
          <w:sz w:val="24"/>
        </w:rPr>
        <w:t>B.出口商品茶标准</w:t>
      </w:r>
    </w:p>
    <w:p w14:paraId="7AF8C648">
      <w:r>
        <w:rPr>
          <w:rFonts w:ascii="宋体" w:hAnsi="宋体" w:eastAsia="宋体"/>
          <w:b w:val="0"/>
          <w:sz w:val="24"/>
        </w:rPr>
        <w:t>C.国内商品茶标准</w:t>
      </w:r>
    </w:p>
    <w:p w14:paraId="09E12F71">
      <w:r>
        <w:rPr>
          <w:rFonts w:ascii="宋体" w:hAnsi="宋体" w:eastAsia="宋体"/>
          <w:b w:val="0"/>
          <w:sz w:val="24"/>
        </w:rPr>
        <w:t>D.企业标准</w:t>
      </w:r>
    </w:p>
    <w:p w14:paraId="492CEE48">
      <w:r>
        <w:rPr>
          <w:rFonts w:ascii="宋体" w:hAnsi="宋体" w:eastAsia="宋体"/>
          <w:b w:val="0"/>
          <w:sz w:val="24"/>
        </w:rPr>
        <w:t>答案：D</w:t>
      </w:r>
    </w:p>
    <w:p w14:paraId="59950759">
      <w:r>
        <w:rPr>
          <w:rFonts w:ascii="宋体" w:hAnsi="宋体" w:eastAsia="宋体"/>
          <w:b w:val="0"/>
          <w:sz w:val="24"/>
        </w:rPr>
        <w:t>284.泡茶水温的高低，与茶的老嫩、条形松紧有关。茶叶原料（  ）要比（  ）的茶汁浸出要慢得多，所以冲泡水温要高。</w:t>
      </w:r>
    </w:p>
    <w:p w14:paraId="4C481CF1">
      <w:r>
        <w:rPr>
          <w:rFonts w:ascii="宋体" w:hAnsi="宋体" w:eastAsia="宋体"/>
          <w:b w:val="0"/>
          <w:sz w:val="24"/>
        </w:rPr>
        <w:t>A.粗老紧实、细嫩松散</w:t>
      </w:r>
    </w:p>
    <w:p w14:paraId="71920B1E">
      <w:r>
        <w:rPr>
          <w:rFonts w:ascii="宋体" w:hAnsi="宋体" w:eastAsia="宋体"/>
          <w:b w:val="0"/>
          <w:sz w:val="24"/>
        </w:rPr>
        <w:t>B.粗老松散、细嫩紧实</w:t>
      </w:r>
    </w:p>
    <w:p w14:paraId="02961E5C">
      <w:r>
        <w:rPr>
          <w:rFonts w:ascii="宋体" w:hAnsi="宋体" w:eastAsia="宋体"/>
          <w:b w:val="0"/>
          <w:sz w:val="24"/>
        </w:rPr>
        <w:t>C.细嫩紧实、粗老松散</w:t>
      </w:r>
    </w:p>
    <w:p w14:paraId="1EC8B5F5">
      <w:r>
        <w:rPr>
          <w:rFonts w:ascii="宋体" w:hAnsi="宋体" w:eastAsia="宋体"/>
          <w:b w:val="0"/>
          <w:sz w:val="24"/>
        </w:rPr>
        <w:t>D.细嫩松散、粗老紧实</w:t>
      </w:r>
    </w:p>
    <w:p w14:paraId="57C57556">
      <w:r>
        <w:rPr>
          <w:rFonts w:ascii="宋体" w:hAnsi="宋体" w:eastAsia="宋体"/>
          <w:b w:val="0"/>
          <w:sz w:val="24"/>
        </w:rPr>
        <w:t>答案：A</w:t>
      </w:r>
    </w:p>
    <w:p w14:paraId="4DDB0CA1">
      <w:r>
        <w:rPr>
          <w:rFonts w:ascii="宋体" w:hAnsi="宋体" w:eastAsia="宋体"/>
          <w:b w:val="0"/>
          <w:sz w:val="24"/>
        </w:rPr>
        <w:t>285.当日本宾客到茶艺馆品茶时，茶艺师应注意不要使用（  ）图案茶具。</w:t>
      </w:r>
    </w:p>
    <w:p w14:paraId="30BCF501">
      <w:r>
        <w:rPr>
          <w:rFonts w:ascii="宋体" w:hAnsi="宋体" w:eastAsia="宋体"/>
          <w:b w:val="0"/>
          <w:sz w:val="24"/>
        </w:rPr>
        <w:t>A.龙凤</w:t>
      </w:r>
    </w:p>
    <w:p w14:paraId="6005A384">
      <w:r>
        <w:rPr>
          <w:rFonts w:ascii="宋体" w:hAnsi="宋体" w:eastAsia="宋体"/>
          <w:b w:val="0"/>
          <w:sz w:val="24"/>
        </w:rPr>
        <w:t>B.鱼龙</w:t>
      </w:r>
    </w:p>
    <w:p w14:paraId="70DC00AA">
      <w:r>
        <w:rPr>
          <w:rFonts w:ascii="宋体" w:hAnsi="宋体" w:eastAsia="宋体"/>
          <w:b w:val="0"/>
          <w:sz w:val="24"/>
        </w:rPr>
        <w:t>C.樱花</w:t>
      </w:r>
    </w:p>
    <w:p w14:paraId="17F940DF">
      <w:r>
        <w:rPr>
          <w:rFonts w:ascii="宋体" w:hAnsi="宋体" w:eastAsia="宋体"/>
          <w:b w:val="0"/>
          <w:sz w:val="24"/>
        </w:rPr>
        <w:t>D.荷花</w:t>
      </w:r>
    </w:p>
    <w:p w14:paraId="55EDEEC1">
      <w:r>
        <w:rPr>
          <w:rFonts w:ascii="宋体" w:hAnsi="宋体" w:eastAsia="宋体"/>
          <w:b w:val="0"/>
          <w:sz w:val="24"/>
        </w:rPr>
        <w:t>答案：D</w:t>
      </w:r>
    </w:p>
    <w:p w14:paraId="090ADDB3">
      <w:r>
        <w:rPr>
          <w:rFonts w:ascii="宋体" w:hAnsi="宋体" w:eastAsia="宋体"/>
          <w:b w:val="0"/>
          <w:sz w:val="24"/>
        </w:rPr>
        <w:t>286.The glass bottle is most suitable for making（  ）.</w:t>
      </w:r>
    </w:p>
    <w:p w14:paraId="4C79FC41">
      <w:r>
        <w:rPr>
          <w:rFonts w:ascii="宋体" w:hAnsi="宋体" w:eastAsia="宋体"/>
          <w:b w:val="0"/>
          <w:sz w:val="24"/>
        </w:rPr>
        <w:t>A.Oolong tea</w:t>
      </w:r>
    </w:p>
    <w:p w14:paraId="69620F2C">
      <w:r>
        <w:rPr>
          <w:rFonts w:ascii="宋体" w:hAnsi="宋体" w:eastAsia="宋体"/>
          <w:b w:val="0"/>
          <w:sz w:val="24"/>
        </w:rPr>
        <w:t>B.Scented tea</w:t>
      </w:r>
    </w:p>
    <w:p w14:paraId="1D4427B9">
      <w:r>
        <w:rPr>
          <w:rFonts w:ascii="宋体" w:hAnsi="宋体" w:eastAsia="宋体"/>
          <w:b w:val="0"/>
          <w:sz w:val="24"/>
        </w:rPr>
        <w:t>C.Lapsang Souchong tea</w:t>
      </w:r>
    </w:p>
    <w:p w14:paraId="658E2A72">
      <w:r>
        <w:rPr>
          <w:rFonts w:ascii="宋体" w:hAnsi="宋体" w:eastAsia="宋体"/>
          <w:b w:val="0"/>
          <w:sz w:val="24"/>
        </w:rPr>
        <w:t>D.Greentea</w:t>
      </w:r>
    </w:p>
    <w:p w14:paraId="141B84E2">
      <w:r>
        <w:rPr>
          <w:rFonts w:ascii="宋体" w:hAnsi="宋体" w:eastAsia="宋体"/>
          <w:b w:val="0"/>
          <w:sz w:val="24"/>
        </w:rPr>
        <w:t>答案：D</w:t>
      </w:r>
    </w:p>
    <w:p w14:paraId="7FA88FE4">
      <w:r>
        <w:rPr>
          <w:rFonts w:ascii="宋体" w:hAnsi="宋体" w:eastAsia="宋体"/>
          <w:b w:val="0"/>
          <w:sz w:val="24"/>
        </w:rPr>
        <w:t>287.品饮白毫银针时，待茶汤呈（  ），可一边赏汤色，一边闻香、尝味。</w:t>
      </w:r>
    </w:p>
    <w:p w14:paraId="755B3049">
      <w:r>
        <w:rPr>
          <w:rFonts w:ascii="宋体" w:hAnsi="宋体" w:eastAsia="宋体"/>
          <w:b w:val="0"/>
          <w:sz w:val="24"/>
        </w:rPr>
        <w:t>A.橙黄色或杏黄色</w:t>
      </w:r>
    </w:p>
    <w:p w14:paraId="49FB9DD1">
      <w:r>
        <w:rPr>
          <w:rFonts w:ascii="宋体" w:hAnsi="宋体" w:eastAsia="宋体"/>
          <w:b w:val="0"/>
          <w:sz w:val="24"/>
        </w:rPr>
        <w:t>B.金黄色或橙红色</w:t>
      </w:r>
    </w:p>
    <w:p w14:paraId="238AFB59">
      <w:r>
        <w:rPr>
          <w:rFonts w:ascii="宋体" w:hAnsi="宋体" w:eastAsia="宋体"/>
          <w:b w:val="0"/>
          <w:sz w:val="24"/>
        </w:rPr>
        <w:t>C.金黄色或橙黄色</w:t>
      </w:r>
    </w:p>
    <w:p w14:paraId="313DB848">
      <w:r>
        <w:rPr>
          <w:rFonts w:ascii="宋体" w:hAnsi="宋体" w:eastAsia="宋体"/>
          <w:b w:val="0"/>
          <w:sz w:val="24"/>
        </w:rPr>
        <w:t>D.杏黄色或橙红色</w:t>
      </w:r>
    </w:p>
    <w:p w14:paraId="20670773">
      <w:r>
        <w:rPr>
          <w:rFonts w:ascii="宋体" w:hAnsi="宋体" w:eastAsia="宋体"/>
          <w:b w:val="0"/>
          <w:sz w:val="24"/>
        </w:rPr>
        <w:t>答案：A</w:t>
      </w:r>
    </w:p>
    <w:p w14:paraId="46033638">
      <w:r>
        <w:rPr>
          <w:rFonts w:ascii="宋体" w:hAnsi="宋体" w:eastAsia="宋体"/>
          <w:b w:val="0"/>
          <w:sz w:val="24"/>
        </w:rPr>
        <w:t>288.（  ）是茶艺人员与品茶的客人交流的重要交际工具，同时具有体现礼貌和提供服务的双重特性。</w:t>
      </w:r>
    </w:p>
    <w:p w14:paraId="648541F7">
      <w:r>
        <w:rPr>
          <w:rFonts w:ascii="宋体" w:hAnsi="宋体" w:eastAsia="宋体"/>
          <w:b w:val="0"/>
          <w:sz w:val="24"/>
        </w:rPr>
        <w:t>A.专业术语</w:t>
      </w:r>
    </w:p>
    <w:p w14:paraId="11C43147">
      <w:r>
        <w:rPr>
          <w:rFonts w:ascii="宋体" w:hAnsi="宋体" w:eastAsia="宋体"/>
          <w:b w:val="0"/>
          <w:sz w:val="24"/>
        </w:rPr>
        <w:t>B.语气、声调</w:t>
      </w:r>
    </w:p>
    <w:p w14:paraId="09D3E016">
      <w:r>
        <w:rPr>
          <w:rFonts w:ascii="宋体" w:hAnsi="宋体" w:eastAsia="宋体"/>
          <w:b w:val="0"/>
          <w:sz w:val="24"/>
        </w:rPr>
        <w:t>C.文明用语</w:t>
      </w:r>
    </w:p>
    <w:p w14:paraId="1A4B87C8">
      <w:r>
        <w:rPr>
          <w:rFonts w:ascii="宋体" w:hAnsi="宋体" w:eastAsia="宋体"/>
          <w:b w:val="0"/>
          <w:sz w:val="24"/>
        </w:rPr>
        <w:t>D.说话表情</w:t>
      </w:r>
    </w:p>
    <w:p w14:paraId="7269E0F2">
      <w:r>
        <w:rPr>
          <w:rFonts w:ascii="宋体" w:hAnsi="宋体" w:eastAsia="宋体"/>
          <w:b w:val="0"/>
          <w:sz w:val="24"/>
        </w:rPr>
        <w:t>答案：C</w:t>
      </w:r>
    </w:p>
    <w:p w14:paraId="186C541D">
      <w:r>
        <w:rPr>
          <w:rFonts w:ascii="宋体" w:hAnsi="宋体" w:eastAsia="宋体"/>
          <w:b w:val="0"/>
          <w:sz w:val="24"/>
        </w:rPr>
        <w:t>289.下列不是当代饮茶方式的是（  ）。</w:t>
      </w:r>
    </w:p>
    <w:p w14:paraId="720AB64E">
      <w:r>
        <w:rPr>
          <w:rFonts w:ascii="宋体" w:hAnsi="宋体" w:eastAsia="宋体"/>
          <w:b w:val="0"/>
          <w:sz w:val="24"/>
        </w:rPr>
        <w:t>A.调饮</w:t>
      </w:r>
    </w:p>
    <w:p w14:paraId="1F880219">
      <w:r>
        <w:rPr>
          <w:rFonts w:ascii="宋体" w:hAnsi="宋体" w:eastAsia="宋体"/>
          <w:b w:val="0"/>
          <w:sz w:val="24"/>
        </w:rPr>
        <w:t>B.袋泡茶</w:t>
      </w:r>
    </w:p>
    <w:p w14:paraId="693F6612">
      <w:r>
        <w:rPr>
          <w:rFonts w:ascii="宋体" w:hAnsi="宋体" w:eastAsia="宋体"/>
          <w:b w:val="0"/>
          <w:sz w:val="24"/>
        </w:rPr>
        <w:t>C.点茶</w:t>
      </w:r>
    </w:p>
    <w:p w14:paraId="6EC559C4">
      <w:r>
        <w:rPr>
          <w:rFonts w:ascii="宋体" w:hAnsi="宋体" w:eastAsia="宋体"/>
          <w:b w:val="0"/>
          <w:sz w:val="24"/>
        </w:rPr>
        <w:t>D.灌装茶</w:t>
      </w:r>
    </w:p>
    <w:p w14:paraId="4C9CED0E">
      <w:r>
        <w:rPr>
          <w:rFonts w:ascii="宋体" w:hAnsi="宋体" w:eastAsia="宋体"/>
          <w:b w:val="0"/>
          <w:sz w:val="24"/>
        </w:rPr>
        <w:t>答案：C</w:t>
      </w:r>
    </w:p>
    <w:p w14:paraId="113A2DB5">
      <w:r>
        <w:rPr>
          <w:rFonts w:ascii="宋体" w:hAnsi="宋体" w:eastAsia="宋体"/>
          <w:b w:val="0"/>
          <w:sz w:val="24"/>
        </w:rPr>
        <w:t>290.香江茶艺中泡茶时将茶汤倒在壶外壁，日久后茶壶的色泽会变得（  ）。</w:t>
      </w:r>
    </w:p>
    <w:p w14:paraId="4C92094B">
      <w:r>
        <w:rPr>
          <w:rFonts w:ascii="宋体" w:hAnsi="宋体" w:eastAsia="宋体"/>
          <w:b w:val="0"/>
          <w:sz w:val="24"/>
        </w:rPr>
        <w:t>A.暗淡无光</w:t>
      </w:r>
    </w:p>
    <w:p w14:paraId="3D44DA8B">
      <w:r>
        <w:rPr>
          <w:rFonts w:ascii="宋体" w:hAnsi="宋体" w:eastAsia="宋体"/>
          <w:b w:val="0"/>
          <w:sz w:val="24"/>
        </w:rPr>
        <w:t>B.粗糙发黄</w:t>
      </w:r>
    </w:p>
    <w:p w14:paraId="260136D8">
      <w:r>
        <w:rPr>
          <w:rFonts w:ascii="宋体" w:hAnsi="宋体" w:eastAsia="宋体"/>
          <w:b w:val="0"/>
          <w:sz w:val="24"/>
        </w:rPr>
        <w:t>C.古雅厚润</w:t>
      </w:r>
    </w:p>
    <w:p w14:paraId="16CA4DCE">
      <w:r>
        <w:rPr>
          <w:rFonts w:ascii="宋体" w:hAnsi="宋体" w:eastAsia="宋体"/>
          <w:b w:val="0"/>
          <w:sz w:val="24"/>
        </w:rPr>
        <w:t>D.暗淡发黑</w:t>
      </w:r>
    </w:p>
    <w:p w14:paraId="5B124030">
      <w:r>
        <w:rPr>
          <w:rFonts w:ascii="宋体" w:hAnsi="宋体" w:eastAsia="宋体"/>
          <w:b w:val="0"/>
          <w:sz w:val="24"/>
        </w:rPr>
        <w:t>答案：C</w:t>
      </w:r>
    </w:p>
    <w:p w14:paraId="3866E06A">
      <w:r>
        <w:rPr>
          <w:rFonts w:ascii="宋体" w:hAnsi="宋体" w:eastAsia="宋体"/>
          <w:b w:val="0"/>
          <w:sz w:val="24"/>
        </w:rPr>
        <w:t>291.日本的茶道有抹茶道和煎茶道两种，将南宋的“抹茶”传入日本的是镰仓时代的是（  ）。</w:t>
      </w:r>
    </w:p>
    <w:p w14:paraId="3D2632E1">
      <w:r>
        <w:rPr>
          <w:rFonts w:ascii="宋体" w:hAnsi="宋体" w:eastAsia="宋体"/>
          <w:b w:val="0"/>
          <w:sz w:val="24"/>
        </w:rPr>
        <w:t>A.最澄</w:t>
      </w:r>
    </w:p>
    <w:p w14:paraId="612F0D3E">
      <w:r>
        <w:rPr>
          <w:rFonts w:ascii="宋体" w:hAnsi="宋体" w:eastAsia="宋体"/>
          <w:b w:val="0"/>
          <w:sz w:val="24"/>
        </w:rPr>
        <w:t>B.荣西禅师</w:t>
      </w:r>
    </w:p>
    <w:p w14:paraId="61E377F7">
      <w:r>
        <w:rPr>
          <w:rFonts w:ascii="宋体" w:hAnsi="宋体" w:eastAsia="宋体"/>
          <w:b w:val="0"/>
          <w:sz w:val="24"/>
        </w:rPr>
        <w:t>C.隐元禅师</w:t>
      </w:r>
    </w:p>
    <w:p w14:paraId="735467FA">
      <w:r>
        <w:rPr>
          <w:rFonts w:ascii="宋体" w:hAnsi="宋体" w:eastAsia="宋体"/>
          <w:b w:val="0"/>
          <w:sz w:val="24"/>
        </w:rPr>
        <w:t>D.千利休</w:t>
      </w:r>
    </w:p>
    <w:p w14:paraId="389943F5">
      <w:r>
        <w:rPr>
          <w:rFonts w:ascii="宋体" w:hAnsi="宋体" w:eastAsia="宋体"/>
          <w:b w:val="0"/>
          <w:sz w:val="24"/>
        </w:rPr>
        <w:t>答案：B</w:t>
      </w:r>
    </w:p>
    <w:p w14:paraId="190E1760">
      <w:r>
        <w:rPr>
          <w:rFonts w:ascii="宋体" w:hAnsi="宋体" w:eastAsia="宋体"/>
          <w:b w:val="0"/>
          <w:sz w:val="24"/>
        </w:rPr>
        <w:t>292.开发茶文化旅游，要注意茶中高雅的茶文化熏陶等，（  ）不适合在典雅素朴茶室进行。</w:t>
      </w:r>
    </w:p>
    <w:p w14:paraId="6B0EDCC4">
      <w:r>
        <w:rPr>
          <w:rFonts w:ascii="宋体" w:hAnsi="宋体" w:eastAsia="宋体"/>
          <w:b w:val="0"/>
          <w:sz w:val="24"/>
        </w:rPr>
        <w:t>A.茶文化知识竞赛</w:t>
      </w:r>
    </w:p>
    <w:p w14:paraId="64724E56">
      <w:r>
        <w:rPr>
          <w:rFonts w:ascii="宋体" w:hAnsi="宋体" w:eastAsia="宋体"/>
          <w:b w:val="0"/>
          <w:sz w:val="24"/>
        </w:rPr>
        <w:t>B.品茶斗茶</w:t>
      </w:r>
    </w:p>
    <w:p w14:paraId="1B6C8B25">
      <w:r>
        <w:rPr>
          <w:rFonts w:ascii="宋体" w:hAnsi="宋体" w:eastAsia="宋体"/>
          <w:b w:val="0"/>
          <w:sz w:val="24"/>
        </w:rPr>
        <w:t>C.宠物表演</w:t>
      </w:r>
    </w:p>
    <w:p w14:paraId="7F7B7CE3">
      <w:r>
        <w:rPr>
          <w:rFonts w:ascii="宋体" w:hAnsi="宋体" w:eastAsia="宋体"/>
          <w:b w:val="0"/>
          <w:sz w:val="24"/>
        </w:rPr>
        <w:t>D.茶艺、民俗茶俗表演</w:t>
      </w:r>
    </w:p>
    <w:p w14:paraId="19D07507">
      <w:r>
        <w:rPr>
          <w:rFonts w:ascii="宋体" w:hAnsi="宋体" w:eastAsia="宋体"/>
          <w:b w:val="0"/>
          <w:sz w:val="24"/>
        </w:rPr>
        <w:t>答案：C</w:t>
      </w:r>
    </w:p>
    <w:p w14:paraId="2A1F1E55">
      <w:r>
        <w:rPr>
          <w:rFonts w:ascii="宋体" w:hAnsi="宋体" w:eastAsia="宋体"/>
          <w:b w:val="0"/>
          <w:sz w:val="24"/>
        </w:rPr>
        <w:t>293.职业道德是指（  ）对道德的要求，是从事这一行业的行为标准和要求。</w:t>
      </w:r>
    </w:p>
    <w:p w14:paraId="5AD4F843">
      <w:r>
        <w:rPr>
          <w:rFonts w:ascii="宋体" w:hAnsi="宋体" w:eastAsia="宋体"/>
          <w:b w:val="0"/>
          <w:sz w:val="24"/>
        </w:rPr>
        <w:t>A.职业本质</w:t>
      </w:r>
    </w:p>
    <w:p w14:paraId="3CA0B4EB">
      <w:r>
        <w:rPr>
          <w:rFonts w:ascii="宋体" w:hAnsi="宋体" w:eastAsia="宋体"/>
          <w:b w:val="0"/>
          <w:sz w:val="24"/>
        </w:rPr>
        <w:t>B.职业特点</w:t>
      </w:r>
    </w:p>
    <w:p w14:paraId="77B400B0">
      <w:r>
        <w:rPr>
          <w:rFonts w:ascii="宋体" w:hAnsi="宋体" w:eastAsia="宋体"/>
          <w:b w:val="0"/>
          <w:sz w:val="24"/>
        </w:rPr>
        <w:t>C.职业认知</w:t>
      </w:r>
    </w:p>
    <w:p w14:paraId="11F28C95">
      <w:r>
        <w:rPr>
          <w:rFonts w:ascii="宋体" w:hAnsi="宋体" w:eastAsia="宋体"/>
          <w:b w:val="0"/>
          <w:sz w:val="24"/>
        </w:rPr>
        <w:t>D.职业习惯</w:t>
      </w:r>
    </w:p>
    <w:p w14:paraId="199D0093">
      <w:r>
        <w:rPr>
          <w:rFonts w:ascii="宋体" w:hAnsi="宋体" w:eastAsia="宋体"/>
          <w:b w:val="0"/>
          <w:sz w:val="24"/>
        </w:rPr>
        <w:t>答案：B</w:t>
      </w:r>
    </w:p>
    <w:p w14:paraId="4DF72E74">
      <w:r>
        <w:rPr>
          <w:rFonts w:ascii="宋体" w:hAnsi="宋体" w:eastAsia="宋体"/>
          <w:b w:val="0"/>
          <w:sz w:val="24"/>
        </w:rPr>
        <w:t>294.意大利忌讳（  ），茶艺服务人员在品茗环境、特别是茶席的布置上勿用。</w:t>
      </w:r>
    </w:p>
    <w:p w14:paraId="7853064D">
      <w:r>
        <w:rPr>
          <w:rFonts w:ascii="宋体" w:hAnsi="宋体" w:eastAsia="宋体"/>
          <w:b w:val="0"/>
          <w:sz w:val="24"/>
        </w:rPr>
        <w:t>A.梅花</w:t>
      </w:r>
    </w:p>
    <w:p w14:paraId="351B5EBC">
      <w:r>
        <w:rPr>
          <w:rFonts w:ascii="宋体" w:hAnsi="宋体" w:eastAsia="宋体"/>
          <w:b w:val="0"/>
          <w:sz w:val="24"/>
        </w:rPr>
        <w:t>B.牡丹花</w:t>
      </w:r>
    </w:p>
    <w:p w14:paraId="1C108836">
      <w:r>
        <w:rPr>
          <w:rFonts w:ascii="宋体" w:hAnsi="宋体" w:eastAsia="宋体"/>
          <w:b w:val="0"/>
          <w:sz w:val="24"/>
        </w:rPr>
        <w:t>C.菊花</w:t>
      </w:r>
    </w:p>
    <w:p w14:paraId="1A418C30">
      <w:r>
        <w:rPr>
          <w:rFonts w:ascii="宋体" w:hAnsi="宋体" w:eastAsia="宋体"/>
          <w:b w:val="0"/>
          <w:sz w:val="24"/>
        </w:rPr>
        <w:t>D.兰花</w:t>
      </w:r>
    </w:p>
    <w:p w14:paraId="74E73FCF">
      <w:r>
        <w:rPr>
          <w:rFonts w:ascii="宋体" w:hAnsi="宋体" w:eastAsia="宋体"/>
          <w:b w:val="0"/>
          <w:sz w:val="24"/>
        </w:rPr>
        <w:t>答案：C</w:t>
      </w:r>
    </w:p>
    <w:p w14:paraId="4AC2CFE4">
      <w:r>
        <w:rPr>
          <w:rFonts w:ascii="宋体" w:hAnsi="宋体" w:eastAsia="宋体"/>
          <w:b w:val="0"/>
          <w:sz w:val="24"/>
        </w:rPr>
        <w:t>295.在茶艺服务接待中，要求以我国的礼貌语言、礼貌行动、（  ）为行为准则。</w:t>
      </w:r>
    </w:p>
    <w:p w14:paraId="38712632">
      <w:r>
        <w:rPr>
          <w:rFonts w:ascii="宋体" w:hAnsi="宋体" w:eastAsia="宋体"/>
          <w:b w:val="0"/>
          <w:sz w:val="24"/>
        </w:rPr>
        <w:t>A.民族特色</w:t>
      </w:r>
    </w:p>
    <w:p w14:paraId="542BE759">
      <w:r>
        <w:rPr>
          <w:rFonts w:ascii="宋体" w:hAnsi="宋体" w:eastAsia="宋体"/>
          <w:b w:val="0"/>
          <w:sz w:val="24"/>
        </w:rPr>
        <w:t>B.规范仪表</w:t>
      </w:r>
    </w:p>
    <w:p w14:paraId="4E03ABB3">
      <w:r>
        <w:rPr>
          <w:rFonts w:ascii="宋体" w:hAnsi="宋体" w:eastAsia="宋体"/>
          <w:b w:val="0"/>
          <w:sz w:val="24"/>
        </w:rPr>
        <w:t>C.民族礼仪</w:t>
      </w:r>
    </w:p>
    <w:p w14:paraId="3F820B92">
      <w:r>
        <w:rPr>
          <w:rFonts w:ascii="宋体" w:hAnsi="宋体" w:eastAsia="宋体"/>
          <w:b w:val="0"/>
          <w:sz w:val="24"/>
        </w:rPr>
        <w:t>D.礼宾规程</w:t>
      </w:r>
    </w:p>
    <w:p w14:paraId="0873DB96">
      <w:r>
        <w:rPr>
          <w:rFonts w:ascii="宋体" w:hAnsi="宋体" w:eastAsia="宋体"/>
          <w:b w:val="0"/>
          <w:sz w:val="24"/>
        </w:rPr>
        <w:t>答案：D</w:t>
      </w:r>
    </w:p>
    <w:p w14:paraId="2AE8210D">
      <w:r>
        <w:rPr>
          <w:rFonts w:ascii="宋体" w:hAnsi="宋体" w:eastAsia="宋体"/>
          <w:b w:val="0"/>
          <w:sz w:val="24"/>
        </w:rPr>
        <w:t>296.当新鲜的水中含有低价氧化铁0.1mg/L时，茶汤（  ），滋味（  ）。</w:t>
      </w:r>
    </w:p>
    <w:p w14:paraId="5F4BA7FE">
      <w:r>
        <w:rPr>
          <w:rFonts w:ascii="宋体" w:hAnsi="宋体" w:eastAsia="宋体"/>
          <w:b w:val="0"/>
          <w:sz w:val="24"/>
        </w:rPr>
        <w:t>A.发暗，变淡</w:t>
      </w:r>
    </w:p>
    <w:p w14:paraId="5B48C652">
      <w:r>
        <w:rPr>
          <w:rFonts w:ascii="宋体" w:hAnsi="宋体" w:eastAsia="宋体"/>
          <w:b w:val="0"/>
          <w:sz w:val="24"/>
        </w:rPr>
        <w:t>B.变绿，醇厚</w:t>
      </w:r>
    </w:p>
    <w:p w14:paraId="7388F206">
      <w:r>
        <w:rPr>
          <w:rFonts w:ascii="宋体" w:hAnsi="宋体" w:eastAsia="宋体"/>
          <w:b w:val="0"/>
          <w:sz w:val="24"/>
        </w:rPr>
        <w:t>C.发暗，醇厚</w:t>
      </w:r>
    </w:p>
    <w:p w14:paraId="4C56F0B3">
      <w:r>
        <w:rPr>
          <w:rFonts w:ascii="宋体" w:hAnsi="宋体" w:eastAsia="宋体"/>
          <w:b w:val="0"/>
          <w:sz w:val="24"/>
        </w:rPr>
        <w:t>D.变绿，变淡</w:t>
      </w:r>
    </w:p>
    <w:p w14:paraId="3548B92A">
      <w:r>
        <w:rPr>
          <w:rFonts w:ascii="宋体" w:hAnsi="宋体" w:eastAsia="宋体"/>
          <w:b w:val="0"/>
          <w:sz w:val="24"/>
        </w:rPr>
        <w:t>答案：A</w:t>
      </w:r>
    </w:p>
    <w:p w14:paraId="17484E9C">
      <w:r>
        <w:rPr>
          <w:rFonts w:ascii="宋体" w:hAnsi="宋体" w:eastAsia="宋体"/>
          <w:b w:val="0"/>
          <w:sz w:val="24"/>
        </w:rPr>
        <w:t>297.（  ）的英国人每天饮茶，茶叶消费量约占各种饮料总消费量的一半。</w:t>
      </w:r>
    </w:p>
    <w:p w14:paraId="3521C89D">
      <w:r>
        <w:rPr>
          <w:rFonts w:ascii="宋体" w:hAnsi="宋体" w:eastAsia="宋体"/>
          <w:b w:val="0"/>
          <w:sz w:val="24"/>
        </w:rPr>
        <w:t>A.70%</w:t>
      </w:r>
    </w:p>
    <w:p w14:paraId="446091F0">
      <w:r>
        <w:rPr>
          <w:rFonts w:ascii="宋体" w:hAnsi="宋体" w:eastAsia="宋体"/>
          <w:b w:val="0"/>
          <w:sz w:val="24"/>
        </w:rPr>
        <w:t>B.80%</w:t>
      </w:r>
    </w:p>
    <w:p w14:paraId="5879B2F2">
      <w:r>
        <w:rPr>
          <w:rFonts w:ascii="宋体" w:hAnsi="宋体" w:eastAsia="宋体"/>
          <w:b w:val="0"/>
          <w:sz w:val="24"/>
        </w:rPr>
        <w:t>C.90%</w:t>
      </w:r>
    </w:p>
    <w:p w14:paraId="23CD36D3">
      <w:r>
        <w:rPr>
          <w:rFonts w:ascii="宋体" w:hAnsi="宋体" w:eastAsia="宋体"/>
          <w:b w:val="0"/>
          <w:sz w:val="24"/>
        </w:rPr>
        <w:t>D.85%</w:t>
      </w:r>
    </w:p>
    <w:p w14:paraId="133FA1CB">
      <w:r>
        <w:rPr>
          <w:rFonts w:ascii="宋体" w:hAnsi="宋体" w:eastAsia="宋体"/>
          <w:b w:val="0"/>
          <w:sz w:val="24"/>
        </w:rPr>
        <w:t>答案：B</w:t>
      </w:r>
    </w:p>
    <w:p w14:paraId="4B79C8A6">
      <w:r>
        <w:rPr>
          <w:rFonts w:ascii="宋体" w:hAnsi="宋体" w:eastAsia="宋体"/>
          <w:b w:val="0"/>
          <w:sz w:val="24"/>
        </w:rPr>
        <w:t>298.茶艺表演的背景音乐通常都选用幽婉深邃、韵味悠长的（  ）。</w:t>
      </w:r>
    </w:p>
    <w:p w14:paraId="6F4CF6C1">
      <w:r>
        <w:rPr>
          <w:rFonts w:ascii="宋体" w:hAnsi="宋体" w:eastAsia="宋体"/>
          <w:b w:val="0"/>
          <w:sz w:val="24"/>
        </w:rPr>
        <w:t>A.轻音乐</w:t>
      </w:r>
    </w:p>
    <w:p w14:paraId="55B26A34">
      <w:r>
        <w:rPr>
          <w:rFonts w:ascii="宋体" w:hAnsi="宋体" w:eastAsia="宋体"/>
          <w:b w:val="0"/>
          <w:sz w:val="24"/>
        </w:rPr>
        <w:t>B.器乐曲</w:t>
      </w:r>
    </w:p>
    <w:p w14:paraId="0A572430">
      <w:r>
        <w:rPr>
          <w:rFonts w:ascii="宋体" w:hAnsi="宋体" w:eastAsia="宋体"/>
          <w:b w:val="0"/>
          <w:sz w:val="24"/>
        </w:rPr>
        <w:t>C.纯音乐</w:t>
      </w:r>
    </w:p>
    <w:p w14:paraId="4E302620">
      <w:r>
        <w:rPr>
          <w:rFonts w:ascii="宋体" w:hAnsi="宋体" w:eastAsia="宋体"/>
          <w:b w:val="0"/>
          <w:sz w:val="24"/>
        </w:rPr>
        <w:t>D.钢琴曲</w:t>
      </w:r>
    </w:p>
    <w:p w14:paraId="168EA765">
      <w:r>
        <w:rPr>
          <w:rFonts w:ascii="宋体" w:hAnsi="宋体" w:eastAsia="宋体"/>
          <w:b w:val="0"/>
          <w:sz w:val="24"/>
        </w:rPr>
        <w:t>答案：C</w:t>
      </w:r>
    </w:p>
    <w:p w14:paraId="108CDA21">
      <w:r>
        <w:rPr>
          <w:rFonts w:ascii="宋体" w:hAnsi="宋体" w:eastAsia="宋体"/>
          <w:b w:val="0"/>
          <w:sz w:val="24"/>
        </w:rPr>
        <w:t>299.茶叶销售场所卫生管理要求，从业人员每（  ）应进行一次健康检查。</w:t>
      </w:r>
    </w:p>
    <w:p w14:paraId="3EFEA5A3">
      <w:r>
        <w:rPr>
          <w:rFonts w:ascii="宋体" w:hAnsi="宋体" w:eastAsia="宋体"/>
          <w:b w:val="0"/>
          <w:sz w:val="24"/>
        </w:rPr>
        <w:t>A.三年</w:t>
      </w:r>
    </w:p>
    <w:p w14:paraId="0C2FA0AE">
      <w:r>
        <w:rPr>
          <w:rFonts w:ascii="宋体" w:hAnsi="宋体" w:eastAsia="宋体"/>
          <w:b w:val="0"/>
          <w:sz w:val="24"/>
        </w:rPr>
        <w:t>B.两年</w:t>
      </w:r>
    </w:p>
    <w:p w14:paraId="2297BA82">
      <w:r>
        <w:rPr>
          <w:rFonts w:ascii="宋体" w:hAnsi="宋体" w:eastAsia="宋体"/>
          <w:b w:val="0"/>
          <w:sz w:val="24"/>
        </w:rPr>
        <w:t>C.一年</w:t>
      </w:r>
    </w:p>
    <w:p w14:paraId="5EE13450">
      <w:r>
        <w:rPr>
          <w:rFonts w:ascii="宋体" w:hAnsi="宋体" w:eastAsia="宋体"/>
          <w:b w:val="0"/>
          <w:sz w:val="24"/>
        </w:rPr>
        <w:t>D.五年</w:t>
      </w:r>
    </w:p>
    <w:p w14:paraId="32A81BEE">
      <w:r>
        <w:rPr>
          <w:rFonts w:ascii="宋体" w:hAnsi="宋体" w:eastAsia="宋体"/>
          <w:b w:val="0"/>
          <w:sz w:val="24"/>
        </w:rPr>
        <w:t>答案：C</w:t>
      </w:r>
    </w:p>
    <w:p w14:paraId="5194A952">
      <w:r>
        <w:rPr>
          <w:rFonts w:ascii="宋体" w:hAnsi="宋体" w:eastAsia="宋体"/>
          <w:b w:val="0"/>
          <w:sz w:val="24"/>
        </w:rPr>
        <w:t>300.西湖龙井的产地是（  ）。</w:t>
      </w:r>
    </w:p>
    <w:p w14:paraId="183C7D86">
      <w:pPr>
        <w:rPr>
          <w:rFonts w:hint="eastAsia" w:eastAsia="宋体"/>
          <w:lang w:val="en-US" w:eastAsia="zh-CN"/>
        </w:rPr>
      </w:pPr>
      <w:r>
        <w:rPr>
          <w:rFonts w:ascii="宋体" w:hAnsi="宋体" w:eastAsia="宋体"/>
          <w:b w:val="0"/>
          <w:sz w:val="24"/>
        </w:rPr>
        <w:t>A.梧</w:t>
      </w:r>
      <w:r>
        <w:rPr>
          <w:rFonts w:hint="eastAsia"/>
          <w:b w:val="0"/>
          <w:sz w:val="24"/>
          <w:lang w:val="en-US" w:eastAsia="zh-CN"/>
        </w:rPr>
        <w:t>州</w:t>
      </w:r>
    </w:p>
    <w:p w14:paraId="29A287C9">
      <w:r>
        <w:rPr>
          <w:rFonts w:ascii="宋体" w:hAnsi="宋体" w:eastAsia="宋体"/>
          <w:b w:val="0"/>
          <w:sz w:val="24"/>
        </w:rPr>
        <w:t>B.湖州</w:t>
      </w:r>
    </w:p>
    <w:p w14:paraId="7F31B4F4">
      <w:r>
        <w:rPr>
          <w:rFonts w:ascii="宋体" w:hAnsi="宋体" w:eastAsia="宋体"/>
          <w:b w:val="0"/>
          <w:sz w:val="24"/>
        </w:rPr>
        <w:t>C.苏州</w:t>
      </w:r>
    </w:p>
    <w:p w14:paraId="501BD6A9">
      <w:r>
        <w:rPr>
          <w:rFonts w:ascii="宋体" w:hAnsi="宋体" w:eastAsia="宋体"/>
          <w:b w:val="0"/>
          <w:sz w:val="24"/>
        </w:rPr>
        <w:t>D.杭州</w:t>
      </w:r>
    </w:p>
    <w:p w14:paraId="0572F4B9">
      <w:r>
        <w:rPr>
          <w:rFonts w:ascii="宋体" w:hAnsi="宋体" w:eastAsia="宋体"/>
          <w:b w:val="0"/>
          <w:sz w:val="24"/>
        </w:rPr>
        <w:t>答案：D</w:t>
      </w:r>
    </w:p>
    <w:p w14:paraId="18084EF0">
      <w:r>
        <w:rPr>
          <w:rFonts w:ascii="宋体" w:hAnsi="宋体" w:eastAsia="宋体"/>
          <w:b w:val="0"/>
          <w:sz w:val="24"/>
        </w:rPr>
        <w:t>301.乌龙茶制作的关键工序是（  ）</w:t>
      </w:r>
    </w:p>
    <w:p w14:paraId="5A48215B">
      <w:r>
        <w:rPr>
          <w:rFonts w:ascii="宋体" w:hAnsi="宋体" w:eastAsia="宋体"/>
          <w:b w:val="0"/>
          <w:sz w:val="24"/>
        </w:rPr>
        <w:t>A.萎凋</w:t>
      </w:r>
    </w:p>
    <w:p w14:paraId="3C178935">
      <w:r>
        <w:rPr>
          <w:rFonts w:ascii="宋体" w:hAnsi="宋体" w:eastAsia="宋体"/>
          <w:b w:val="0"/>
          <w:sz w:val="24"/>
        </w:rPr>
        <w:t>B.杀青</w:t>
      </w:r>
    </w:p>
    <w:p w14:paraId="59BD1E32">
      <w:r>
        <w:rPr>
          <w:rFonts w:ascii="宋体" w:hAnsi="宋体" w:eastAsia="宋体"/>
          <w:b w:val="0"/>
          <w:sz w:val="24"/>
        </w:rPr>
        <w:t>C.做青</w:t>
      </w:r>
    </w:p>
    <w:p w14:paraId="4C20022E">
      <w:r>
        <w:rPr>
          <w:rFonts w:ascii="宋体" w:hAnsi="宋体" w:eastAsia="宋体"/>
          <w:b w:val="0"/>
          <w:sz w:val="24"/>
        </w:rPr>
        <w:t>D.发酵</w:t>
      </w:r>
    </w:p>
    <w:p w14:paraId="2609F026">
      <w:r>
        <w:rPr>
          <w:rFonts w:ascii="宋体" w:hAnsi="宋体" w:eastAsia="宋体"/>
          <w:b w:val="0"/>
          <w:sz w:val="24"/>
        </w:rPr>
        <w:t>答案：C</w:t>
      </w:r>
    </w:p>
    <w:p w14:paraId="28D2729F">
      <w:r>
        <w:rPr>
          <w:rFonts w:ascii="宋体" w:hAnsi="宋体" w:eastAsia="宋体"/>
          <w:b w:val="0"/>
          <w:sz w:val="24"/>
        </w:rPr>
        <w:t>302.青瓷茶具因色泽青翠，用来冲泡（  ），更有益汤色之美。</w:t>
      </w:r>
    </w:p>
    <w:p w14:paraId="67DE7726">
      <w:r>
        <w:rPr>
          <w:rFonts w:ascii="宋体" w:hAnsi="宋体" w:eastAsia="宋体"/>
          <w:b w:val="0"/>
          <w:sz w:val="24"/>
        </w:rPr>
        <w:t>A.花茶</w:t>
      </w:r>
    </w:p>
    <w:p w14:paraId="17C397B7">
      <w:r>
        <w:rPr>
          <w:rFonts w:ascii="宋体" w:hAnsi="宋体" w:eastAsia="宋体"/>
          <w:b w:val="0"/>
          <w:sz w:val="24"/>
        </w:rPr>
        <w:t>B.绿茶</w:t>
      </w:r>
    </w:p>
    <w:p w14:paraId="4229E2AD">
      <w:r>
        <w:rPr>
          <w:rFonts w:ascii="宋体" w:hAnsi="宋体" w:eastAsia="宋体"/>
          <w:b w:val="0"/>
          <w:sz w:val="24"/>
        </w:rPr>
        <w:t>C.黑茶</w:t>
      </w:r>
    </w:p>
    <w:p w14:paraId="326A13DE">
      <w:r>
        <w:rPr>
          <w:rFonts w:ascii="宋体" w:hAnsi="宋体" w:eastAsia="宋体"/>
          <w:b w:val="0"/>
          <w:sz w:val="24"/>
        </w:rPr>
        <w:t>D.红茶</w:t>
      </w:r>
    </w:p>
    <w:p w14:paraId="6FE7DD27">
      <w:r>
        <w:rPr>
          <w:rFonts w:ascii="宋体" w:hAnsi="宋体" w:eastAsia="宋体"/>
          <w:b w:val="0"/>
          <w:sz w:val="24"/>
        </w:rPr>
        <w:t>答案：B</w:t>
      </w:r>
    </w:p>
    <w:p w14:paraId="6BA506E2">
      <w:r>
        <w:rPr>
          <w:rFonts w:ascii="宋体" w:hAnsi="宋体" w:eastAsia="宋体"/>
          <w:b w:val="0"/>
          <w:sz w:val="24"/>
        </w:rPr>
        <w:t>303.宗教茶艺是佛教、道教与茶结合的结果，可分为禅茶茶艺、观音茶茶艺、（  ）等。</w:t>
      </w:r>
    </w:p>
    <w:p w14:paraId="0F7E9CEC">
      <w:r>
        <w:rPr>
          <w:rFonts w:ascii="宋体" w:hAnsi="宋体" w:eastAsia="宋体"/>
          <w:b w:val="0"/>
          <w:sz w:val="24"/>
        </w:rPr>
        <w:t>A.太极茶艺</w:t>
      </w:r>
    </w:p>
    <w:p w14:paraId="334F1F9F">
      <w:r>
        <w:rPr>
          <w:rFonts w:ascii="宋体" w:hAnsi="宋体" w:eastAsia="宋体"/>
          <w:b w:val="0"/>
          <w:sz w:val="24"/>
        </w:rPr>
        <w:t>B.白族三道茶</w:t>
      </w:r>
    </w:p>
    <w:p w14:paraId="1EB0DAF8">
      <w:r>
        <w:rPr>
          <w:rFonts w:ascii="宋体" w:hAnsi="宋体" w:eastAsia="宋体"/>
          <w:b w:val="0"/>
          <w:sz w:val="24"/>
        </w:rPr>
        <w:t>C.工夫茶艺</w:t>
      </w:r>
    </w:p>
    <w:p w14:paraId="4005F14F">
      <w:r>
        <w:rPr>
          <w:rFonts w:ascii="宋体" w:hAnsi="宋体" w:eastAsia="宋体"/>
          <w:b w:val="0"/>
          <w:sz w:val="24"/>
        </w:rPr>
        <w:t>D.台湾茶道</w:t>
      </w:r>
    </w:p>
    <w:p w14:paraId="259EBF82">
      <w:r>
        <w:rPr>
          <w:rFonts w:ascii="宋体" w:hAnsi="宋体" w:eastAsia="宋体"/>
          <w:b w:val="0"/>
          <w:sz w:val="24"/>
        </w:rPr>
        <w:t>答案：A</w:t>
      </w:r>
    </w:p>
    <w:p w14:paraId="45070D84">
      <w:r>
        <w:rPr>
          <w:rFonts w:ascii="宋体" w:hAnsi="宋体" w:eastAsia="宋体"/>
          <w:b w:val="0"/>
          <w:sz w:val="24"/>
        </w:rPr>
        <w:t>304.埃及人泡茶的器具很讲究，一般不用陶瓷器具，而用（  ）。</w:t>
      </w:r>
    </w:p>
    <w:p w14:paraId="7941DE67">
      <w:r>
        <w:rPr>
          <w:rFonts w:ascii="宋体" w:hAnsi="宋体" w:eastAsia="宋体"/>
          <w:b w:val="0"/>
          <w:sz w:val="24"/>
        </w:rPr>
        <w:t>A.木质</w:t>
      </w:r>
    </w:p>
    <w:p w14:paraId="4E0AE24F">
      <w:r>
        <w:rPr>
          <w:rFonts w:ascii="宋体" w:hAnsi="宋体" w:eastAsia="宋体"/>
          <w:b w:val="0"/>
          <w:sz w:val="24"/>
        </w:rPr>
        <w:t>B.紫砂</w:t>
      </w:r>
    </w:p>
    <w:p w14:paraId="189CC9DA">
      <w:r>
        <w:rPr>
          <w:rFonts w:ascii="宋体" w:hAnsi="宋体" w:eastAsia="宋体"/>
          <w:b w:val="0"/>
          <w:sz w:val="24"/>
        </w:rPr>
        <w:t>C.纸杯</w:t>
      </w:r>
    </w:p>
    <w:p w14:paraId="04D63B3E">
      <w:r>
        <w:rPr>
          <w:rFonts w:ascii="宋体" w:hAnsi="宋体" w:eastAsia="宋体"/>
          <w:b w:val="0"/>
          <w:sz w:val="24"/>
        </w:rPr>
        <w:t>D.玻璃器皿</w:t>
      </w:r>
    </w:p>
    <w:p w14:paraId="5ECD55FB">
      <w:r>
        <w:rPr>
          <w:rFonts w:ascii="宋体" w:hAnsi="宋体" w:eastAsia="宋体"/>
          <w:b w:val="0"/>
          <w:sz w:val="24"/>
        </w:rPr>
        <w:t>答案：D</w:t>
      </w:r>
    </w:p>
    <w:p w14:paraId="1620736F">
      <w:r>
        <w:rPr>
          <w:rFonts w:ascii="宋体" w:hAnsi="宋体" w:eastAsia="宋体"/>
          <w:b w:val="0"/>
          <w:sz w:val="24"/>
        </w:rPr>
        <w:t>305.（  ）在宋代的名称叫茗粥。</w:t>
      </w:r>
    </w:p>
    <w:p w14:paraId="35CB1EC2">
      <w:r>
        <w:rPr>
          <w:rFonts w:ascii="宋体" w:hAnsi="宋体" w:eastAsia="宋体"/>
          <w:b w:val="0"/>
          <w:sz w:val="24"/>
        </w:rPr>
        <w:t>A.散茶</w:t>
      </w:r>
    </w:p>
    <w:p w14:paraId="780303B8">
      <w:r>
        <w:rPr>
          <w:rFonts w:ascii="宋体" w:hAnsi="宋体" w:eastAsia="宋体"/>
          <w:b w:val="0"/>
          <w:sz w:val="24"/>
        </w:rPr>
        <w:t>B.团茶</w:t>
      </w:r>
    </w:p>
    <w:p w14:paraId="290E80D4">
      <w:r>
        <w:rPr>
          <w:rFonts w:ascii="宋体" w:hAnsi="宋体" w:eastAsia="宋体"/>
          <w:b w:val="0"/>
          <w:sz w:val="24"/>
        </w:rPr>
        <w:t>C.末茶</w:t>
      </w:r>
    </w:p>
    <w:p w14:paraId="141D6F8E">
      <w:r>
        <w:rPr>
          <w:rFonts w:ascii="宋体" w:hAnsi="宋体" w:eastAsia="宋体"/>
          <w:b w:val="0"/>
          <w:sz w:val="24"/>
        </w:rPr>
        <w:t>D.擂茶</w:t>
      </w:r>
    </w:p>
    <w:p w14:paraId="3EC5F445">
      <w:r>
        <w:rPr>
          <w:rFonts w:ascii="宋体" w:hAnsi="宋体" w:eastAsia="宋体"/>
          <w:b w:val="0"/>
          <w:sz w:val="24"/>
        </w:rPr>
        <w:t>答案：D</w:t>
      </w:r>
    </w:p>
    <w:p w14:paraId="22D77B2C">
      <w:r>
        <w:rPr>
          <w:rFonts w:ascii="宋体" w:hAnsi="宋体" w:eastAsia="宋体"/>
          <w:b w:val="0"/>
          <w:sz w:val="24"/>
        </w:rPr>
        <w:t>306.民俗茶艺文化特色主要表现在（  ）、道具各具地方特色。</w:t>
      </w:r>
    </w:p>
    <w:p w14:paraId="24F96F1F">
      <w:r>
        <w:rPr>
          <w:rFonts w:ascii="宋体" w:hAnsi="宋体" w:eastAsia="宋体"/>
          <w:b w:val="0"/>
          <w:sz w:val="24"/>
        </w:rPr>
        <w:t>A.服饰</w:t>
      </w:r>
    </w:p>
    <w:p w14:paraId="140DC595">
      <w:r>
        <w:rPr>
          <w:rFonts w:ascii="宋体" w:hAnsi="宋体" w:eastAsia="宋体"/>
          <w:b w:val="0"/>
          <w:sz w:val="24"/>
        </w:rPr>
        <w:t>B.茶叶</w:t>
      </w:r>
    </w:p>
    <w:p w14:paraId="5B57BDF8">
      <w:r>
        <w:rPr>
          <w:rFonts w:ascii="宋体" w:hAnsi="宋体" w:eastAsia="宋体"/>
          <w:b w:val="0"/>
          <w:sz w:val="24"/>
        </w:rPr>
        <w:t>C.音乐</w:t>
      </w:r>
    </w:p>
    <w:p w14:paraId="32A42DA2">
      <w:r>
        <w:rPr>
          <w:rFonts w:ascii="宋体" w:hAnsi="宋体" w:eastAsia="宋体"/>
          <w:b w:val="0"/>
          <w:sz w:val="24"/>
        </w:rPr>
        <w:t>D.表演</w:t>
      </w:r>
    </w:p>
    <w:p w14:paraId="5AC20B41">
      <w:r>
        <w:rPr>
          <w:rFonts w:ascii="宋体" w:hAnsi="宋体" w:eastAsia="宋体"/>
          <w:b w:val="0"/>
          <w:sz w:val="24"/>
        </w:rPr>
        <w:t>答案：A</w:t>
      </w:r>
    </w:p>
    <w:p w14:paraId="131565BD">
      <w:r>
        <w:rPr>
          <w:rFonts w:ascii="宋体" w:hAnsi="宋体" w:eastAsia="宋体"/>
          <w:b w:val="0"/>
          <w:sz w:val="24"/>
        </w:rPr>
        <w:t>307.印度人和尼泊尔人惯用（  ）致意。</w:t>
      </w:r>
    </w:p>
    <w:p w14:paraId="2269AC69">
      <w:r>
        <w:rPr>
          <w:rFonts w:ascii="宋体" w:hAnsi="宋体" w:eastAsia="宋体"/>
          <w:b w:val="0"/>
          <w:sz w:val="24"/>
        </w:rPr>
        <w:t>A.合十礼</w:t>
      </w:r>
    </w:p>
    <w:p w14:paraId="1C43F2CF">
      <w:r>
        <w:rPr>
          <w:rFonts w:ascii="宋体" w:hAnsi="宋体" w:eastAsia="宋体"/>
          <w:b w:val="0"/>
          <w:sz w:val="24"/>
        </w:rPr>
        <w:t>B.鞠躬礼</w:t>
      </w:r>
    </w:p>
    <w:p w14:paraId="13B52763">
      <w:r>
        <w:rPr>
          <w:rFonts w:ascii="宋体" w:hAnsi="宋体" w:eastAsia="宋体"/>
          <w:b w:val="0"/>
          <w:sz w:val="24"/>
        </w:rPr>
        <w:t>C.注目礼</w:t>
      </w:r>
    </w:p>
    <w:p w14:paraId="74176203">
      <w:r>
        <w:rPr>
          <w:rFonts w:ascii="宋体" w:hAnsi="宋体" w:eastAsia="宋体"/>
          <w:b w:val="0"/>
          <w:sz w:val="24"/>
        </w:rPr>
        <w:t>D.跪拜礼</w:t>
      </w:r>
    </w:p>
    <w:p w14:paraId="570F768B">
      <w:r>
        <w:rPr>
          <w:rFonts w:ascii="宋体" w:hAnsi="宋体" w:eastAsia="宋体"/>
          <w:b w:val="0"/>
          <w:sz w:val="24"/>
        </w:rPr>
        <w:t>答案：A</w:t>
      </w:r>
    </w:p>
    <w:p w14:paraId="3C970A2C">
      <w:r>
        <w:rPr>
          <w:rFonts w:ascii="宋体" w:hAnsi="宋体" w:eastAsia="宋体"/>
          <w:b w:val="0"/>
          <w:sz w:val="24"/>
        </w:rPr>
        <w:t>308.春饮花茶，夏饮绿茶，秋饮乌龙茶，冬饮红茶。当然，这是在茶艺馆消费品的季节性调配中的（  ）原则。</w:t>
      </w:r>
    </w:p>
    <w:p w14:paraId="2BD35F9F">
      <w:r>
        <w:rPr>
          <w:rFonts w:ascii="宋体" w:hAnsi="宋体" w:eastAsia="宋体"/>
          <w:b w:val="0"/>
          <w:sz w:val="24"/>
        </w:rPr>
        <w:t>A.温差分明</w:t>
      </w:r>
    </w:p>
    <w:p w14:paraId="6258514C">
      <w:r>
        <w:rPr>
          <w:rFonts w:ascii="宋体" w:hAnsi="宋体" w:eastAsia="宋体"/>
          <w:b w:val="0"/>
          <w:sz w:val="24"/>
        </w:rPr>
        <w:t>B.四季分明</w:t>
      </w:r>
    </w:p>
    <w:p w14:paraId="630D17BD">
      <w:r>
        <w:rPr>
          <w:rFonts w:ascii="宋体" w:hAnsi="宋体" w:eastAsia="宋体"/>
          <w:b w:val="0"/>
          <w:sz w:val="24"/>
        </w:rPr>
        <w:t>C.茶点分明</w:t>
      </w:r>
    </w:p>
    <w:p w14:paraId="5986B082">
      <w:r>
        <w:rPr>
          <w:rFonts w:ascii="宋体" w:hAnsi="宋体" w:eastAsia="宋体"/>
          <w:b w:val="0"/>
          <w:sz w:val="24"/>
        </w:rPr>
        <w:t>D.地区分明</w:t>
      </w:r>
    </w:p>
    <w:p w14:paraId="12B92DFC">
      <w:r>
        <w:rPr>
          <w:rFonts w:ascii="宋体" w:hAnsi="宋体" w:eastAsia="宋体"/>
          <w:b w:val="0"/>
          <w:sz w:val="24"/>
        </w:rPr>
        <w:t>答案：B</w:t>
      </w:r>
    </w:p>
    <w:p w14:paraId="21D36633">
      <w:r>
        <w:rPr>
          <w:rFonts w:ascii="宋体" w:hAnsi="宋体" w:eastAsia="宋体"/>
          <w:b w:val="0"/>
          <w:sz w:val="24"/>
        </w:rPr>
        <w:t>309.店长平时要和店员一起热情接待顾客，及时解决（  ）。</w:t>
      </w:r>
    </w:p>
    <w:p w14:paraId="34F586EE">
      <w:r>
        <w:rPr>
          <w:rFonts w:ascii="宋体" w:hAnsi="宋体" w:eastAsia="宋体"/>
          <w:b w:val="0"/>
          <w:sz w:val="24"/>
        </w:rPr>
        <w:t>A.顾客疑虑</w:t>
      </w:r>
    </w:p>
    <w:p w14:paraId="1B1BF8F9">
      <w:r>
        <w:rPr>
          <w:rFonts w:ascii="宋体" w:hAnsi="宋体" w:eastAsia="宋体"/>
          <w:b w:val="0"/>
          <w:sz w:val="24"/>
        </w:rPr>
        <w:t>B.员工差错</w:t>
      </w:r>
    </w:p>
    <w:p w14:paraId="131F38EF">
      <w:r>
        <w:rPr>
          <w:rFonts w:ascii="宋体" w:hAnsi="宋体" w:eastAsia="宋体"/>
          <w:b w:val="0"/>
          <w:sz w:val="24"/>
        </w:rPr>
        <w:t>C.服务纠纷</w:t>
      </w:r>
    </w:p>
    <w:p w14:paraId="11051032">
      <w:r>
        <w:rPr>
          <w:rFonts w:ascii="宋体" w:hAnsi="宋体" w:eastAsia="宋体"/>
          <w:b w:val="0"/>
          <w:sz w:val="24"/>
        </w:rPr>
        <w:t>D.服务矛盾</w:t>
      </w:r>
    </w:p>
    <w:p w14:paraId="65B525C1">
      <w:r>
        <w:rPr>
          <w:rFonts w:ascii="宋体" w:hAnsi="宋体" w:eastAsia="宋体"/>
          <w:b w:val="0"/>
          <w:sz w:val="24"/>
        </w:rPr>
        <w:t>答案：C</w:t>
      </w:r>
    </w:p>
    <w:p w14:paraId="455B8E4F">
      <w:r>
        <w:rPr>
          <w:rFonts w:ascii="宋体" w:hAnsi="宋体" w:eastAsia="宋体"/>
          <w:b w:val="0"/>
          <w:sz w:val="24"/>
        </w:rPr>
        <w:t>310.ちみません、夕へつを吸つてもぃぃてちか 的意思是（  ）。</w:t>
      </w:r>
    </w:p>
    <w:p w14:paraId="3C62BC0A">
      <w:r>
        <w:rPr>
          <w:rFonts w:ascii="宋体" w:hAnsi="宋体" w:eastAsia="宋体"/>
          <w:b w:val="0"/>
          <w:sz w:val="24"/>
        </w:rPr>
        <w:t>A.这座位有人吗</w:t>
      </w:r>
    </w:p>
    <w:p w14:paraId="0C57A3E7">
      <w:r>
        <w:rPr>
          <w:rFonts w:ascii="宋体" w:hAnsi="宋体" w:eastAsia="宋体"/>
          <w:b w:val="0"/>
          <w:sz w:val="24"/>
        </w:rPr>
        <w:t>B.还需要什么吗</w:t>
      </w:r>
    </w:p>
    <w:p w14:paraId="3D74E524">
      <w:r>
        <w:rPr>
          <w:rFonts w:ascii="宋体" w:hAnsi="宋体" w:eastAsia="宋体"/>
          <w:b w:val="0"/>
          <w:sz w:val="24"/>
        </w:rPr>
        <w:t>C.请问我可以在这里吸烟吗</w:t>
      </w:r>
    </w:p>
    <w:p w14:paraId="5DF196C7">
      <w:r>
        <w:rPr>
          <w:rFonts w:ascii="宋体" w:hAnsi="宋体" w:eastAsia="宋体"/>
          <w:b w:val="0"/>
          <w:sz w:val="24"/>
        </w:rPr>
        <w:t>D.请问卫生间在哪</w:t>
      </w:r>
    </w:p>
    <w:p w14:paraId="6AE608F5">
      <w:r>
        <w:rPr>
          <w:rFonts w:ascii="宋体" w:hAnsi="宋体" w:eastAsia="宋体"/>
          <w:b w:val="0"/>
          <w:sz w:val="24"/>
        </w:rPr>
        <w:t>答案：C</w:t>
      </w:r>
    </w:p>
    <w:p w14:paraId="2A13182F">
      <w:r>
        <w:rPr>
          <w:rFonts w:ascii="宋体" w:hAnsi="宋体" w:eastAsia="宋体"/>
          <w:b w:val="0"/>
          <w:sz w:val="24"/>
        </w:rPr>
        <w:t>311.茶叶中维生素的种类一般分为（  ）。</w:t>
      </w:r>
    </w:p>
    <w:p w14:paraId="332C8176">
      <w:r>
        <w:rPr>
          <w:rFonts w:ascii="宋体" w:hAnsi="宋体" w:eastAsia="宋体"/>
          <w:b w:val="0"/>
          <w:sz w:val="24"/>
        </w:rPr>
        <w:t>A.水溶性</w:t>
      </w:r>
    </w:p>
    <w:p w14:paraId="642B2277">
      <w:r>
        <w:rPr>
          <w:rFonts w:ascii="宋体" w:hAnsi="宋体" w:eastAsia="宋体"/>
          <w:b w:val="0"/>
          <w:sz w:val="24"/>
        </w:rPr>
        <w:t>B.脂溶性</w:t>
      </w:r>
    </w:p>
    <w:p w14:paraId="443E7CC9">
      <w:r>
        <w:rPr>
          <w:rFonts w:ascii="宋体" w:hAnsi="宋体" w:eastAsia="宋体"/>
          <w:b w:val="0"/>
          <w:sz w:val="24"/>
        </w:rPr>
        <w:t>C.水溶性和脂溶性两类</w:t>
      </w:r>
    </w:p>
    <w:p w14:paraId="6FDC39E9">
      <w:r>
        <w:rPr>
          <w:rFonts w:ascii="宋体" w:hAnsi="宋体" w:eastAsia="宋体"/>
          <w:b w:val="0"/>
          <w:sz w:val="24"/>
        </w:rPr>
        <w:t>D.亲水性</w:t>
      </w:r>
    </w:p>
    <w:p w14:paraId="55ED0211">
      <w:r>
        <w:rPr>
          <w:rFonts w:ascii="宋体" w:hAnsi="宋体" w:eastAsia="宋体"/>
          <w:b w:val="0"/>
          <w:sz w:val="24"/>
        </w:rPr>
        <w:t>答案：C</w:t>
      </w:r>
    </w:p>
    <w:p w14:paraId="4862534A">
      <w:r>
        <w:rPr>
          <w:rFonts w:ascii="宋体" w:hAnsi="宋体" w:eastAsia="宋体"/>
          <w:b w:val="0"/>
          <w:sz w:val="24"/>
        </w:rPr>
        <w:t>312.瓷器茶具按色泽不同可分为（  ）茶具等。</w:t>
      </w:r>
    </w:p>
    <w:p w14:paraId="03CF4C68">
      <w:r>
        <w:rPr>
          <w:rFonts w:ascii="宋体" w:hAnsi="宋体" w:eastAsia="宋体"/>
          <w:b w:val="0"/>
          <w:sz w:val="24"/>
        </w:rPr>
        <w:t>A.白瓷、彩瓷和黑瓷</w:t>
      </w:r>
    </w:p>
    <w:p w14:paraId="148B05A9">
      <w:r>
        <w:rPr>
          <w:rFonts w:ascii="宋体" w:hAnsi="宋体" w:eastAsia="宋体"/>
          <w:b w:val="0"/>
          <w:sz w:val="24"/>
        </w:rPr>
        <w:t>B.白瓷、青瓷和彩瓷</w:t>
      </w:r>
    </w:p>
    <w:p w14:paraId="6BF12377">
      <w:r>
        <w:rPr>
          <w:rFonts w:ascii="宋体" w:hAnsi="宋体" w:eastAsia="宋体"/>
          <w:b w:val="0"/>
          <w:sz w:val="24"/>
        </w:rPr>
        <w:t>C.白瓷、青瓷和黑瓷</w:t>
      </w:r>
    </w:p>
    <w:p w14:paraId="582D3DBE">
      <w:r>
        <w:rPr>
          <w:rFonts w:ascii="宋体" w:hAnsi="宋体" w:eastAsia="宋体"/>
          <w:b w:val="0"/>
          <w:sz w:val="24"/>
        </w:rPr>
        <w:t>D.白瓷、彩瓷和黄瓷</w:t>
      </w:r>
    </w:p>
    <w:p w14:paraId="0AD21172">
      <w:r>
        <w:rPr>
          <w:rFonts w:ascii="宋体" w:hAnsi="宋体" w:eastAsia="宋体"/>
          <w:b w:val="0"/>
          <w:sz w:val="24"/>
        </w:rPr>
        <w:t>答案：C</w:t>
      </w:r>
    </w:p>
    <w:p w14:paraId="6777EEB4">
      <w:r>
        <w:rPr>
          <w:rFonts w:ascii="宋体" w:hAnsi="宋体" w:eastAsia="宋体"/>
          <w:b w:val="0"/>
          <w:sz w:val="24"/>
        </w:rPr>
        <w:t>313.德国人忌吃核桃，忌讳玫瑰花，所以不要向德国宾客推荐玫瑰、针螺类的（  ），特别是准备茶点时不要摆核桃。</w:t>
      </w:r>
    </w:p>
    <w:p w14:paraId="01715E91">
      <w:r>
        <w:rPr>
          <w:rFonts w:ascii="宋体" w:hAnsi="宋体" w:eastAsia="宋体"/>
          <w:b w:val="0"/>
          <w:sz w:val="24"/>
        </w:rPr>
        <w:t>A.花茶</w:t>
      </w:r>
    </w:p>
    <w:p w14:paraId="4E4E6000">
      <w:r>
        <w:rPr>
          <w:rFonts w:ascii="宋体" w:hAnsi="宋体" w:eastAsia="宋体"/>
          <w:b w:val="0"/>
          <w:sz w:val="24"/>
        </w:rPr>
        <w:t>B.绿茶</w:t>
      </w:r>
    </w:p>
    <w:p w14:paraId="5C5E6987">
      <w:r>
        <w:rPr>
          <w:rFonts w:ascii="宋体" w:hAnsi="宋体" w:eastAsia="宋体"/>
          <w:b w:val="0"/>
          <w:sz w:val="24"/>
        </w:rPr>
        <w:t>C.黄茶</w:t>
      </w:r>
    </w:p>
    <w:p w14:paraId="44D22768">
      <w:r>
        <w:rPr>
          <w:rFonts w:ascii="宋体" w:hAnsi="宋体" w:eastAsia="宋体"/>
          <w:b w:val="0"/>
          <w:sz w:val="24"/>
        </w:rPr>
        <w:t>D.白茶</w:t>
      </w:r>
    </w:p>
    <w:p w14:paraId="0157751B">
      <w:r>
        <w:rPr>
          <w:rFonts w:ascii="宋体" w:hAnsi="宋体" w:eastAsia="宋体"/>
          <w:b w:val="0"/>
          <w:sz w:val="24"/>
        </w:rPr>
        <w:t>答案：A</w:t>
      </w:r>
    </w:p>
    <w:p w14:paraId="5C77D8C8">
      <w:r>
        <w:rPr>
          <w:rFonts w:ascii="宋体" w:hAnsi="宋体" w:eastAsia="宋体"/>
          <w:b w:val="0"/>
          <w:sz w:val="24"/>
        </w:rPr>
        <w:t>314.唐代陆羽、（  ）、张又新等唐代著名茶人均推惠山泉为天下第二泉，所以后人也称它为“二泉”。</w:t>
      </w:r>
    </w:p>
    <w:p w14:paraId="1E26042B">
      <w:r>
        <w:rPr>
          <w:rFonts w:ascii="宋体" w:hAnsi="宋体" w:eastAsia="宋体"/>
          <w:b w:val="0"/>
          <w:sz w:val="24"/>
        </w:rPr>
        <w:t>A.苏轼</w:t>
      </w:r>
    </w:p>
    <w:p w14:paraId="3F1DCC88">
      <w:r>
        <w:rPr>
          <w:rFonts w:ascii="宋体" w:hAnsi="宋体" w:eastAsia="宋体"/>
          <w:b w:val="0"/>
          <w:sz w:val="24"/>
        </w:rPr>
        <w:t>B.唐伯刍</w:t>
      </w:r>
    </w:p>
    <w:p w14:paraId="49F07B39">
      <w:r>
        <w:rPr>
          <w:rFonts w:ascii="宋体" w:hAnsi="宋体" w:eastAsia="宋体"/>
          <w:b w:val="0"/>
          <w:sz w:val="24"/>
        </w:rPr>
        <w:t>C.乾隆</w:t>
      </w:r>
    </w:p>
    <w:p w14:paraId="4E0922A8">
      <w:r>
        <w:rPr>
          <w:rFonts w:ascii="宋体" w:hAnsi="宋体" w:eastAsia="宋体"/>
          <w:b w:val="0"/>
          <w:sz w:val="24"/>
        </w:rPr>
        <w:t>D.宋徽宗</w:t>
      </w:r>
    </w:p>
    <w:p w14:paraId="17470E4E">
      <w:r>
        <w:rPr>
          <w:rFonts w:ascii="宋体" w:hAnsi="宋体" w:eastAsia="宋体"/>
          <w:b w:val="0"/>
          <w:sz w:val="24"/>
        </w:rPr>
        <w:t>答案：B</w:t>
      </w:r>
    </w:p>
    <w:p w14:paraId="7397E0F1">
      <w:r>
        <w:rPr>
          <w:rFonts w:ascii="宋体" w:hAnsi="宋体" w:eastAsia="宋体"/>
          <w:b w:val="0"/>
          <w:sz w:val="24"/>
        </w:rPr>
        <w:t>315.清代茶叶已齐全（  ）。</w:t>
      </w:r>
    </w:p>
    <w:p w14:paraId="05FB97FB">
      <w:r>
        <w:rPr>
          <w:rFonts w:ascii="宋体" w:hAnsi="宋体" w:eastAsia="宋体"/>
          <w:b w:val="0"/>
          <w:sz w:val="24"/>
        </w:rPr>
        <w:t>A.七大茶类</w:t>
      </w:r>
    </w:p>
    <w:p w14:paraId="7CF7483D">
      <w:r>
        <w:rPr>
          <w:rFonts w:ascii="宋体" w:hAnsi="宋体" w:eastAsia="宋体"/>
          <w:b w:val="0"/>
          <w:sz w:val="24"/>
        </w:rPr>
        <w:t>B.两大茶类</w:t>
      </w:r>
    </w:p>
    <w:p w14:paraId="4088D48F">
      <w:r>
        <w:rPr>
          <w:rFonts w:ascii="宋体" w:hAnsi="宋体" w:eastAsia="宋体"/>
          <w:b w:val="0"/>
          <w:sz w:val="24"/>
        </w:rPr>
        <w:t>C.六大茶类</w:t>
      </w:r>
    </w:p>
    <w:p w14:paraId="3175837A">
      <w:r>
        <w:rPr>
          <w:rFonts w:ascii="宋体" w:hAnsi="宋体" w:eastAsia="宋体"/>
          <w:b w:val="0"/>
          <w:sz w:val="24"/>
        </w:rPr>
        <w:t>D.五大茶类</w:t>
      </w:r>
    </w:p>
    <w:p w14:paraId="08B7235D">
      <w:r>
        <w:rPr>
          <w:rFonts w:ascii="宋体" w:hAnsi="宋体" w:eastAsia="宋体"/>
          <w:b w:val="0"/>
          <w:sz w:val="24"/>
        </w:rPr>
        <w:t>答案：C</w:t>
      </w:r>
    </w:p>
    <w:p w14:paraId="6D1EF9D2">
      <w:r>
        <w:rPr>
          <w:rFonts w:ascii="宋体" w:hAnsi="宋体" w:eastAsia="宋体"/>
          <w:b w:val="0"/>
          <w:sz w:val="24"/>
        </w:rPr>
        <w:t>316.滇红品种为云南大叶种，其滋味（  ）。</w:t>
      </w:r>
    </w:p>
    <w:p w14:paraId="2E7C692F">
      <w:r>
        <w:rPr>
          <w:rFonts w:ascii="宋体" w:hAnsi="宋体" w:eastAsia="宋体"/>
          <w:b w:val="0"/>
          <w:sz w:val="24"/>
        </w:rPr>
        <w:t>A.清醇，收敛性强</w:t>
      </w:r>
    </w:p>
    <w:p w14:paraId="32C0FC7C">
      <w:r>
        <w:rPr>
          <w:rFonts w:ascii="宋体" w:hAnsi="宋体" w:eastAsia="宋体"/>
          <w:b w:val="0"/>
          <w:sz w:val="24"/>
        </w:rPr>
        <w:t>B.清醇，收敛性弱</w:t>
      </w:r>
    </w:p>
    <w:p w14:paraId="7DBC2884">
      <w:r>
        <w:rPr>
          <w:rFonts w:ascii="宋体" w:hAnsi="宋体" w:eastAsia="宋体"/>
          <w:b w:val="0"/>
          <w:sz w:val="24"/>
        </w:rPr>
        <w:t>C.浓醇，收敛性强</w:t>
      </w:r>
    </w:p>
    <w:p w14:paraId="062348E4">
      <w:r>
        <w:rPr>
          <w:rFonts w:ascii="宋体" w:hAnsi="宋体" w:eastAsia="宋体"/>
          <w:b w:val="0"/>
          <w:sz w:val="24"/>
        </w:rPr>
        <w:t>D.浓醇，收敛性弱</w:t>
      </w:r>
    </w:p>
    <w:p w14:paraId="0A730872">
      <w:r>
        <w:rPr>
          <w:rFonts w:ascii="宋体" w:hAnsi="宋体" w:eastAsia="宋体"/>
          <w:b w:val="0"/>
          <w:sz w:val="24"/>
        </w:rPr>
        <w:t>答案：C</w:t>
      </w:r>
    </w:p>
    <w:p w14:paraId="3C6B0EF6">
      <w:r>
        <w:rPr>
          <w:rFonts w:ascii="宋体" w:hAnsi="宋体" w:eastAsia="宋体"/>
          <w:b w:val="0"/>
          <w:sz w:val="24"/>
        </w:rPr>
        <w:t>317.她正忙着, 汉译英是（  ），please call back later。</w:t>
      </w:r>
    </w:p>
    <w:p w14:paraId="20F48D59">
      <w:r>
        <w:rPr>
          <w:rFonts w:ascii="宋体" w:hAnsi="宋体" w:eastAsia="宋体"/>
          <w:b w:val="0"/>
          <w:sz w:val="24"/>
        </w:rPr>
        <w:t>A.She is busy now.</w:t>
      </w:r>
    </w:p>
    <w:p w14:paraId="1F1E1B26">
      <w:r>
        <w:rPr>
          <w:rFonts w:ascii="宋体" w:hAnsi="宋体" w:eastAsia="宋体"/>
          <w:b w:val="0"/>
          <w:sz w:val="24"/>
        </w:rPr>
        <w:t>B.She is bussing now.</w:t>
      </w:r>
    </w:p>
    <w:p w14:paraId="713FD5C9">
      <w:r>
        <w:rPr>
          <w:rFonts w:ascii="宋体" w:hAnsi="宋体" w:eastAsia="宋体"/>
          <w:b w:val="0"/>
          <w:sz w:val="24"/>
        </w:rPr>
        <w:t>C.I am busy.</w:t>
      </w:r>
    </w:p>
    <w:p w14:paraId="64C43F1E">
      <w:r>
        <w:rPr>
          <w:rFonts w:ascii="宋体" w:hAnsi="宋体" w:eastAsia="宋体"/>
          <w:b w:val="0"/>
          <w:sz w:val="24"/>
        </w:rPr>
        <w:t>D.She is waiting now.</w:t>
      </w:r>
    </w:p>
    <w:p w14:paraId="755D28C7">
      <w:r>
        <w:rPr>
          <w:rFonts w:ascii="宋体" w:hAnsi="宋体" w:eastAsia="宋体"/>
          <w:b w:val="0"/>
          <w:sz w:val="24"/>
        </w:rPr>
        <w:t>答案：A</w:t>
      </w:r>
    </w:p>
    <w:p w14:paraId="2F9209C5">
      <w:r>
        <w:rPr>
          <w:rFonts w:ascii="宋体" w:hAnsi="宋体" w:eastAsia="宋体"/>
          <w:b w:val="0"/>
          <w:sz w:val="24"/>
        </w:rPr>
        <w:t>318.青花瓷是在（  ）上缀以青色文饰、清丽恬静，既典雅又丰富。</w:t>
      </w:r>
    </w:p>
    <w:p w14:paraId="5528C664">
      <w:r>
        <w:rPr>
          <w:rFonts w:ascii="宋体" w:hAnsi="宋体" w:eastAsia="宋体"/>
          <w:b w:val="0"/>
          <w:sz w:val="24"/>
        </w:rPr>
        <w:t>A.玻璃</w:t>
      </w:r>
    </w:p>
    <w:p w14:paraId="1AB90D9C">
      <w:r>
        <w:rPr>
          <w:rFonts w:ascii="宋体" w:hAnsi="宋体" w:eastAsia="宋体"/>
          <w:b w:val="0"/>
          <w:sz w:val="24"/>
        </w:rPr>
        <w:t>B.黑釉瓷</w:t>
      </w:r>
    </w:p>
    <w:p w14:paraId="331A7E64">
      <w:r>
        <w:rPr>
          <w:rFonts w:ascii="宋体" w:hAnsi="宋体" w:eastAsia="宋体"/>
          <w:b w:val="0"/>
          <w:sz w:val="24"/>
        </w:rPr>
        <w:t>C.白瓷</w:t>
      </w:r>
    </w:p>
    <w:p w14:paraId="3D0ADFB0">
      <w:r>
        <w:rPr>
          <w:rFonts w:ascii="宋体" w:hAnsi="宋体" w:eastAsia="宋体"/>
          <w:b w:val="0"/>
          <w:sz w:val="24"/>
        </w:rPr>
        <w:t>D.青瓷</w:t>
      </w:r>
    </w:p>
    <w:p w14:paraId="7783E467">
      <w:r>
        <w:rPr>
          <w:rFonts w:ascii="宋体" w:hAnsi="宋体" w:eastAsia="宋体"/>
          <w:b w:val="0"/>
          <w:sz w:val="24"/>
        </w:rPr>
        <w:t>答案：C</w:t>
      </w:r>
    </w:p>
    <w:p w14:paraId="093943EB">
      <w:r>
        <w:rPr>
          <w:rFonts w:ascii="宋体" w:hAnsi="宋体" w:eastAsia="宋体"/>
          <w:b w:val="0"/>
          <w:sz w:val="24"/>
        </w:rPr>
        <w:t>319.尽心尽职具体体现在茶艺师在茶艺服务中充分（  ），用自己最大的努力尽到自己的职业责任。</w:t>
      </w:r>
    </w:p>
    <w:p w14:paraId="3251ED9A">
      <w:r>
        <w:rPr>
          <w:rFonts w:ascii="宋体" w:hAnsi="宋体" w:eastAsia="宋体"/>
          <w:b w:val="0"/>
          <w:sz w:val="24"/>
        </w:rPr>
        <w:t>A.发挥主观能动性</w:t>
      </w:r>
    </w:p>
    <w:p w14:paraId="3AED543A">
      <w:pPr>
        <w:rPr>
          <w:rFonts w:hint="eastAsia" w:eastAsia="宋体"/>
          <w:lang w:val="en-US" w:eastAsia="zh-CN"/>
        </w:rPr>
      </w:pPr>
      <w:r>
        <w:rPr>
          <w:rFonts w:ascii="宋体" w:hAnsi="宋体" w:eastAsia="宋体"/>
          <w:b w:val="0"/>
          <w:sz w:val="24"/>
        </w:rPr>
        <w:t>B.表现</w:t>
      </w:r>
      <w:r>
        <w:rPr>
          <w:rFonts w:hint="eastAsia"/>
          <w:b w:val="0"/>
          <w:sz w:val="24"/>
          <w:lang w:val="en-US" w:eastAsia="zh-CN"/>
        </w:rPr>
        <w:t>自己</w:t>
      </w:r>
    </w:p>
    <w:p w14:paraId="6B01EF13">
      <w:r>
        <w:rPr>
          <w:rFonts w:ascii="宋体" w:hAnsi="宋体" w:eastAsia="宋体"/>
          <w:b w:val="0"/>
          <w:sz w:val="24"/>
        </w:rPr>
        <w:t>C.表达个人愿望</w:t>
      </w:r>
    </w:p>
    <w:p w14:paraId="15DCA757">
      <w:r>
        <w:rPr>
          <w:rFonts w:ascii="宋体" w:hAnsi="宋体" w:eastAsia="宋体"/>
          <w:b w:val="0"/>
          <w:sz w:val="24"/>
        </w:rPr>
        <w:t>D.推销产品</w:t>
      </w:r>
    </w:p>
    <w:p w14:paraId="4C175299">
      <w:r>
        <w:rPr>
          <w:rFonts w:ascii="宋体" w:hAnsi="宋体" w:eastAsia="宋体"/>
          <w:b w:val="0"/>
          <w:sz w:val="24"/>
        </w:rPr>
        <w:t>答案：A</w:t>
      </w:r>
    </w:p>
    <w:p w14:paraId="744372E4">
      <w:r>
        <w:rPr>
          <w:rFonts w:ascii="宋体" w:hAnsi="宋体" w:eastAsia="宋体"/>
          <w:b w:val="0"/>
          <w:sz w:val="24"/>
        </w:rPr>
        <w:t>320.茶艺服务中与品茶客人交流时要（  ）。</w:t>
      </w:r>
    </w:p>
    <w:p w14:paraId="3EFDD40A">
      <w:r>
        <w:rPr>
          <w:rFonts w:ascii="宋体" w:hAnsi="宋体" w:eastAsia="宋体"/>
          <w:b w:val="0"/>
          <w:sz w:val="24"/>
        </w:rPr>
        <w:t>A.态度温和、说话缓慢</w:t>
      </w:r>
    </w:p>
    <w:p w14:paraId="7F9ACF25">
      <w:r>
        <w:rPr>
          <w:rFonts w:ascii="宋体" w:hAnsi="宋体" w:eastAsia="宋体"/>
          <w:b w:val="0"/>
          <w:sz w:val="24"/>
        </w:rPr>
        <w:t>B.严肃认真、有问必答</w:t>
      </w:r>
    </w:p>
    <w:p w14:paraId="13DDA267">
      <w:r>
        <w:rPr>
          <w:rFonts w:ascii="宋体" w:hAnsi="宋体" w:eastAsia="宋体"/>
          <w:b w:val="0"/>
          <w:sz w:val="24"/>
        </w:rPr>
        <w:t>C.快速问答、简单明了</w:t>
      </w:r>
    </w:p>
    <w:p w14:paraId="3A5611E9">
      <w:r>
        <w:rPr>
          <w:rFonts w:ascii="宋体" w:hAnsi="宋体" w:eastAsia="宋体"/>
          <w:b w:val="0"/>
          <w:sz w:val="24"/>
        </w:rPr>
        <w:t>D.语气平和、热情友好</w:t>
      </w:r>
    </w:p>
    <w:p w14:paraId="1471988A">
      <w:r>
        <w:rPr>
          <w:rFonts w:ascii="宋体" w:hAnsi="宋体" w:eastAsia="宋体"/>
          <w:b w:val="0"/>
          <w:sz w:val="24"/>
        </w:rPr>
        <w:t>答案：D</w:t>
      </w:r>
    </w:p>
    <w:p w14:paraId="776401AC">
      <w:r>
        <w:rPr>
          <w:rFonts w:ascii="宋体" w:hAnsi="宋体" w:eastAsia="宋体"/>
          <w:b w:val="0"/>
          <w:sz w:val="24"/>
        </w:rPr>
        <w:t>321.黄金桂的香气特点是香气高强有（  ）。</w:t>
      </w:r>
    </w:p>
    <w:p w14:paraId="44E10167">
      <w:r>
        <w:rPr>
          <w:rFonts w:ascii="宋体" w:hAnsi="宋体" w:eastAsia="宋体"/>
          <w:b w:val="0"/>
          <w:sz w:val="24"/>
        </w:rPr>
        <w:t>A.玉兰花香</w:t>
      </w:r>
    </w:p>
    <w:p w14:paraId="54F09FBB">
      <w:r>
        <w:rPr>
          <w:rFonts w:ascii="宋体" w:hAnsi="宋体" w:eastAsia="宋体"/>
          <w:b w:val="0"/>
          <w:sz w:val="24"/>
        </w:rPr>
        <w:t>B.兰花香</w:t>
      </w:r>
    </w:p>
    <w:p w14:paraId="7B937A96">
      <w:r>
        <w:rPr>
          <w:rFonts w:ascii="宋体" w:hAnsi="宋体" w:eastAsia="宋体"/>
          <w:b w:val="0"/>
          <w:sz w:val="24"/>
        </w:rPr>
        <w:t>C.水蜜桃香</w:t>
      </w:r>
    </w:p>
    <w:p w14:paraId="337D8D67">
      <w:r>
        <w:rPr>
          <w:rFonts w:ascii="宋体" w:hAnsi="宋体" w:eastAsia="宋体"/>
          <w:b w:val="0"/>
          <w:sz w:val="24"/>
        </w:rPr>
        <w:t>D.桂皮香</w:t>
      </w:r>
    </w:p>
    <w:p w14:paraId="25361689">
      <w:r>
        <w:rPr>
          <w:rFonts w:ascii="宋体" w:hAnsi="宋体" w:eastAsia="宋体"/>
          <w:b w:val="0"/>
          <w:sz w:val="24"/>
        </w:rPr>
        <w:t>答案：C</w:t>
      </w:r>
    </w:p>
    <w:p w14:paraId="74F4C90E">
      <w:r>
        <w:rPr>
          <w:rFonts w:ascii="宋体" w:hAnsi="宋体" w:eastAsia="宋体"/>
          <w:b w:val="0"/>
          <w:sz w:val="24"/>
        </w:rPr>
        <w:t>322.潮汕工夫茶必备的“四宝”是（  ）。</w:t>
      </w:r>
    </w:p>
    <w:p w14:paraId="15046EFE">
      <w:r>
        <w:rPr>
          <w:rFonts w:ascii="宋体" w:hAnsi="宋体" w:eastAsia="宋体"/>
          <w:b w:val="0"/>
          <w:sz w:val="24"/>
        </w:rPr>
        <w:t>A.玉书煨、潮汕炉、孟臣罐、若琛杯</w:t>
      </w:r>
    </w:p>
    <w:p w14:paraId="7D9EF73B">
      <w:r>
        <w:rPr>
          <w:rFonts w:ascii="宋体" w:hAnsi="宋体" w:eastAsia="宋体"/>
          <w:b w:val="0"/>
          <w:sz w:val="24"/>
        </w:rPr>
        <w:t>B.玉书煨、潮汕炉、大彬罐、若琛杯</w:t>
      </w:r>
    </w:p>
    <w:p w14:paraId="6D49AF2C">
      <w:r>
        <w:rPr>
          <w:rFonts w:ascii="宋体" w:hAnsi="宋体" w:eastAsia="宋体"/>
          <w:b w:val="0"/>
          <w:sz w:val="24"/>
        </w:rPr>
        <w:t>C.玉书煨、酒精炉、孟臣罐、若琛杯</w:t>
      </w:r>
    </w:p>
    <w:p w14:paraId="102A4002">
      <w:r>
        <w:rPr>
          <w:rFonts w:ascii="宋体" w:hAnsi="宋体" w:eastAsia="宋体"/>
          <w:b w:val="0"/>
          <w:sz w:val="24"/>
        </w:rPr>
        <w:t>D.玉书煨、酒精炉、大彬罐、若琛杯</w:t>
      </w:r>
    </w:p>
    <w:p w14:paraId="23968456">
      <w:r>
        <w:rPr>
          <w:rFonts w:ascii="宋体" w:hAnsi="宋体" w:eastAsia="宋体"/>
          <w:b w:val="0"/>
          <w:sz w:val="24"/>
        </w:rPr>
        <w:t>答案：A</w:t>
      </w:r>
    </w:p>
    <w:p w14:paraId="4D4E25BC">
      <w:r>
        <w:rPr>
          <w:rFonts w:ascii="宋体" w:hAnsi="宋体" w:eastAsia="宋体"/>
          <w:b w:val="0"/>
          <w:sz w:val="24"/>
        </w:rPr>
        <w:t>323.碧螺春的香气特点是（  ）。</w:t>
      </w:r>
    </w:p>
    <w:p w14:paraId="4A276460">
      <w:r>
        <w:rPr>
          <w:rFonts w:ascii="宋体" w:hAnsi="宋体" w:eastAsia="宋体"/>
          <w:b w:val="0"/>
          <w:sz w:val="24"/>
        </w:rPr>
        <w:t>A.甜醇带蜜糖香</w:t>
      </w:r>
    </w:p>
    <w:p w14:paraId="7E593B2F">
      <w:r>
        <w:rPr>
          <w:rFonts w:ascii="宋体" w:hAnsi="宋体" w:eastAsia="宋体"/>
          <w:b w:val="0"/>
          <w:sz w:val="24"/>
        </w:rPr>
        <w:t>B.甜醇带板栗香</w:t>
      </w:r>
    </w:p>
    <w:p w14:paraId="471CCB12">
      <w:r>
        <w:rPr>
          <w:rFonts w:ascii="宋体" w:hAnsi="宋体" w:eastAsia="宋体"/>
          <w:b w:val="0"/>
          <w:sz w:val="24"/>
        </w:rPr>
        <w:t>C.鲜嫩带蜜糖香</w:t>
      </w:r>
    </w:p>
    <w:p w14:paraId="09623613">
      <w:r>
        <w:rPr>
          <w:rFonts w:ascii="宋体" w:hAnsi="宋体" w:eastAsia="宋体"/>
          <w:b w:val="0"/>
          <w:sz w:val="24"/>
        </w:rPr>
        <w:t>D.鲜嫩带花果香</w:t>
      </w:r>
    </w:p>
    <w:p w14:paraId="567F5C57">
      <w:r>
        <w:rPr>
          <w:rFonts w:ascii="宋体" w:hAnsi="宋体" w:eastAsia="宋体"/>
          <w:b w:val="0"/>
          <w:sz w:val="24"/>
        </w:rPr>
        <w:t>答案：D</w:t>
      </w:r>
    </w:p>
    <w:p w14:paraId="554E6322">
      <w:r>
        <w:rPr>
          <w:rFonts w:ascii="宋体" w:hAnsi="宋体" w:eastAsia="宋体"/>
          <w:b w:val="0"/>
          <w:sz w:val="24"/>
        </w:rPr>
        <w:t>324.潮汕工夫茶被誉为中国茶道的“（  ）”。</w:t>
      </w:r>
    </w:p>
    <w:p w14:paraId="0DF64AEF">
      <w:r>
        <w:rPr>
          <w:rFonts w:ascii="宋体" w:hAnsi="宋体" w:eastAsia="宋体"/>
          <w:b w:val="0"/>
          <w:sz w:val="24"/>
        </w:rPr>
        <w:t>A.始祖</w:t>
      </w:r>
    </w:p>
    <w:p w14:paraId="7846E592">
      <w:r>
        <w:rPr>
          <w:rFonts w:ascii="宋体" w:hAnsi="宋体" w:eastAsia="宋体"/>
          <w:b w:val="0"/>
          <w:sz w:val="24"/>
        </w:rPr>
        <w:t>B.活化石</w:t>
      </w:r>
    </w:p>
    <w:p w14:paraId="40C5BA5D">
      <w:r>
        <w:rPr>
          <w:rFonts w:ascii="宋体" w:hAnsi="宋体" w:eastAsia="宋体"/>
          <w:b w:val="0"/>
          <w:sz w:val="24"/>
        </w:rPr>
        <w:t>C.代表</w:t>
      </w:r>
    </w:p>
    <w:p w14:paraId="5DA2E156">
      <w:pPr>
        <w:rPr>
          <w:rFonts w:hint="eastAsia" w:eastAsia="宋体"/>
          <w:lang w:val="en-US" w:eastAsia="zh-CN"/>
        </w:rPr>
      </w:pPr>
      <w:r>
        <w:rPr>
          <w:rFonts w:ascii="宋体" w:hAnsi="宋体" w:eastAsia="宋体"/>
          <w:b w:val="0"/>
          <w:sz w:val="24"/>
        </w:rPr>
        <w:t>D.真</w:t>
      </w:r>
      <w:r>
        <w:rPr>
          <w:rFonts w:hint="eastAsia"/>
          <w:b w:val="0"/>
          <w:sz w:val="24"/>
          <w:lang w:val="en-US" w:eastAsia="zh-CN"/>
        </w:rPr>
        <w:t>工夫</w:t>
      </w:r>
    </w:p>
    <w:p w14:paraId="5DE0CE13">
      <w:r>
        <w:rPr>
          <w:rFonts w:ascii="宋体" w:hAnsi="宋体" w:eastAsia="宋体"/>
          <w:b w:val="0"/>
          <w:sz w:val="24"/>
        </w:rPr>
        <w:t>答案：B</w:t>
      </w:r>
    </w:p>
    <w:p w14:paraId="6EF0F8B4">
      <w:r>
        <w:rPr>
          <w:rFonts w:ascii="宋体" w:hAnsi="宋体" w:eastAsia="宋体"/>
          <w:b w:val="0"/>
          <w:sz w:val="24"/>
        </w:rPr>
        <w:t>325.冲泡绿茶时，通常一只容量为100—150mL的玻璃杯，投茶量为（  ）。</w:t>
      </w:r>
    </w:p>
    <w:p w14:paraId="769A9C18">
      <w:r>
        <w:rPr>
          <w:rFonts w:ascii="宋体" w:hAnsi="宋体" w:eastAsia="宋体"/>
          <w:b w:val="0"/>
          <w:sz w:val="24"/>
        </w:rPr>
        <w:t>A.1—2g</w:t>
      </w:r>
    </w:p>
    <w:p w14:paraId="5E0D6D43">
      <w:r>
        <w:rPr>
          <w:rFonts w:ascii="宋体" w:hAnsi="宋体" w:eastAsia="宋体"/>
          <w:b w:val="0"/>
          <w:sz w:val="24"/>
        </w:rPr>
        <w:t>B.1—1.5g</w:t>
      </w:r>
    </w:p>
    <w:p w14:paraId="54ADA897">
      <w:r>
        <w:rPr>
          <w:rFonts w:ascii="宋体" w:hAnsi="宋体" w:eastAsia="宋体"/>
          <w:b w:val="0"/>
          <w:sz w:val="24"/>
        </w:rPr>
        <w:t>C.2—3g</w:t>
      </w:r>
    </w:p>
    <w:p w14:paraId="5F779869">
      <w:r>
        <w:rPr>
          <w:rFonts w:ascii="宋体" w:hAnsi="宋体" w:eastAsia="宋体"/>
          <w:b w:val="0"/>
          <w:sz w:val="24"/>
        </w:rPr>
        <w:t>D.3—4g</w:t>
      </w:r>
    </w:p>
    <w:p w14:paraId="2EEEE6DC">
      <w:r>
        <w:rPr>
          <w:rFonts w:ascii="宋体" w:hAnsi="宋体" w:eastAsia="宋体"/>
          <w:b w:val="0"/>
          <w:sz w:val="24"/>
        </w:rPr>
        <w:t>答案：C</w:t>
      </w:r>
    </w:p>
    <w:p w14:paraId="0C39A941">
      <w:r>
        <w:rPr>
          <w:rFonts w:ascii="宋体" w:hAnsi="宋体" w:eastAsia="宋体"/>
          <w:b w:val="0"/>
          <w:sz w:val="24"/>
        </w:rPr>
        <w:t>326.茶树性喜温暖、（  ），通常气温在18℃—25℃之间最适宜生长。</w:t>
      </w:r>
    </w:p>
    <w:p w14:paraId="0B85D7E8">
      <w:r>
        <w:rPr>
          <w:rFonts w:ascii="宋体" w:hAnsi="宋体" w:eastAsia="宋体"/>
          <w:b w:val="0"/>
          <w:sz w:val="24"/>
        </w:rPr>
        <w:t>A.干燥的环境</w:t>
      </w:r>
    </w:p>
    <w:p w14:paraId="7B396244">
      <w:r>
        <w:rPr>
          <w:rFonts w:ascii="宋体" w:hAnsi="宋体" w:eastAsia="宋体"/>
          <w:b w:val="0"/>
          <w:sz w:val="24"/>
        </w:rPr>
        <w:t>B.湿润的环境</w:t>
      </w:r>
    </w:p>
    <w:p w14:paraId="2111DB23">
      <w:r>
        <w:rPr>
          <w:rFonts w:ascii="宋体" w:hAnsi="宋体" w:eastAsia="宋体"/>
          <w:b w:val="0"/>
          <w:sz w:val="24"/>
        </w:rPr>
        <w:t>C.避光的环境</w:t>
      </w:r>
    </w:p>
    <w:p w14:paraId="42278BB9">
      <w:r>
        <w:rPr>
          <w:rFonts w:ascii="宋体" w:hAnsi="宋体" w:eastAsia="宋体"/>
          <w:b w:val="0"/>
          <w:sz w:val="24"/>
        </w:rPr>
        <w:t>D.阴冷的环境</w:t>
      </w:r>
    </w:p>
    <w:p w14:paraId="0E72E2BE">
      <w:r>
        <w:rPr>
          <w:rFonts w:ascii="宋体" w:hAnsi="宋体" w:eastAsia="宋体"/>
          <w:b w:val="0"/>
          <w:sz w:val="24"/>
        </w:rPr>
        <w:t>答案：B</w:t>
      </w:r>
    </w:p>
    <w:p w14:paraId="0902EB59">
      <w:r>
        <w:rPr>
          <w:rFonts w:ascii="宋体" w:hAnsi="宋体" w:eastAsia="宋体"/>
          <w:b w:val="0"/>
          <w:sz w:val="24"/>
        </w:rPr>
        <w:t>327.遵守职业道德的必要性和作用，体现在（  ）。</w:t>
      </w:r>
    </w:p>
    <w:p w14:paraId="3DBCB827">
      <w:r>
        <w:rPr>
          <w:rFonts w:ascii="宋体" w:hAnsi="宋体" w:eastAsia="宋体"/>
          <w:b w:val="0"/>
          <w:sz w:val="24"/>
        </w:rPr>
        <w:t>A.促进茶艺从业人员发展，与提高道德修养无关</w:t>
      </w:r>
    </w:p>
    <w:p w14:paraId="010C1BEA">
      <w:r>
        <w:rPr>
          <w:rFonts w:ascii="宋体" w:hAnsi="宋体" w:eastAsia="宋体"/>
          <w:b w:val="0"/>
          <w:sz w:val="24"/>
        </w:rPr>
        <w:t>B.促进个人道德修养的提高，与促进行风建设无关</w:t>
      </w:r>
    </w:p>
    <w:p w14:paraId="213B1F56">
      <w:r>
        <w:rPr>
          <w:rFonts w:ascii="宋体" w:hAnsi="宋体" w:eastAsia="宋体"/>
          <w:b w:val="0"/>
          <w:sz w:val="24"/>
        </w:rPr>
        <w:t>C.促进行业良好风尚建设，与个人修养无关</w:t>
      </w:r>
    </w:p>
    <w:p w14:paraId="0C7C503C">
      <w:r>
        <w:rPr>
          <w:rFonts w:ascii="宋体" w:hAnsi="宋体" w:eastAsia="宋体"/>
          <w:b w:val="0"/>
          <w:sz w:val="24"/>
        </w:rPr>
        <w:t>D.促进个人道德修养、行风建设和事业发展</w:t>
      </w:r>
    </w:p>
    <w:p w14:paraId="100AE9D1">
      <w:r>
        <w:rPr>
          <w:rFonts w:ascii="宋体" w:hAnsi="宋体" w:eastAsia="宋体"/>
          <w:b w:val="0"/>
          <w:sz w:val="24"/>
        </w:rPr>
        <w:t>答案：D</w:t>
      </w:r>
    </w:p>
    <w:p w14:paraId="3EA5090C">
      <w:r>
        <w:rPr>
          <w:rFonts w:ascii="宋体" w:hAnsi="宋体" w:eastAsia="宋体"/>
          <w:b w:val="0"/>
          <w:sz w:val="24"/>
        </w:rPr>
        <w:t>328.马来西亚传统喝的是“拉茶”，其用料与（  ）差不多，制作特点是用两个距离较远的杯子将茶倒来倒去。</w:t>
      </w:r>
    </w:p>
    <w:p w14:paraId="66BDEA31">
      <w:r>
        <w:rPr>
          <w:rFonts w:ascii="宋体" w:hAnsi="宋体" w:eastAsia="宋体"/>
          <w:b w:val="0"/>
          <w:sz w:val="24"/>
        </w:rPr>
        <w:t>A.果茶</w:t>
      </w:r>
    </w:p>
    <w:p w14:paraId="397B31D7">
      <w:r>
        <w:rPr>
          <w:rFonts w:ascii="宋体" w:hAnsi="宋体" w:eastAsia="宋体"/>
          <w:b w:val="0"/>
          <w:sz w:val="24"/>
        </w:rPr>
        <w:t>B.糖茶</w:t>
      </w:r>
    </w:p>
    <w:p w14:paraId="79746857">
      <w:r>
        <w:rPr>
          <w:rFonts w:ascii="宋体" w:hAnsi="宋体" w:eastAsia="宋体"/>
          <w:b w:val="0"/>
          <w:sz w:val="24"/>
        </w:rPr>
        <w:t>C.奶茶</w:t>
      </w:r>
    </w:p>
    <w:p w14:paraId="7E89FA1F">
      <w:r>
        <w:rPr>
          <w:rFonts w:ascii="宋体" w:hAnsi="宋体" w:eastAsia="宋体"/>
          <w:b w:val="0"/>
          <w:sz w:val="24"/>
        </w:rPr>
        <w:t>D.薄荷茶</w:t>
      </w:r>
    </w:p>
    <w:p w14:paraId="258AB586">
      <w:r>
        <w:rPr>
          <w:rFonts w:ascii="宋体" w:hAnsi="宋体" w:eastAsia="宋体"/>
          <w:b w:val="0"/>
          <w:sz w:val="24"/>
        </w:rPr>
        <w:t>答案：C</w:t>
      </w:r>
    </w:p>
    <w:p w14:paraId="7353B490">
      <w:r>
        <w:rPr>
          <w:rFonts w:ascii="宋体" w:hAnsi="宋体" w:eastAsia="宋体"/>
          <w:b w:val="0"/>
          <w:sz w:val="24"/>
        </w:rPr>
        <w:t>329.こんはんは的意思是（  ）。</w:t>
      </w:r>
    </w:p>
    <w:p w14:paraId="2C4E5FE7">
      <w:r>
        <w:rPr>
          <w:rFonts w:ascii="宋体" w:hAnsi="宋体" w:eastAsia="宋体"/>
          <w:b w:val="0"/>
          <w:sz w:val="24"/>
        </w:rPr>
        <w:t>A.晚上好</w:t>
      </w:r>
    </w:p>
    <w:p w14:paraId="1826F0A2">
      <w:r>
        <w:rPr>
          <w:rFonts w:ascii="宋体" w:hAnsi="宋体" w:eastAsia="宋体"/>
          <w:b w:val="0"/>
          <w:sz w:val="24"/>
        </w:rPr>
        <w:t>B.请问几位</w:t>
      </w:r>
    </w:p>
    <w:p w14:paraId="054685D2">
      <w:r>
        <w:rPr>
          <w:rFonts w:ascii="宋体" w:hAnsi="宋体" w:eastAsia="宋体"/>
          <w:b w:val="0"/>
          <w:sz w:val="24"/>
        </w:rPr>
        <w:t>C.需要预定吗</w:t>
      </w:r>
    </w:p>
    <w:p w14:paraId="34E9BCD1">
      <w:r>
        <w:rPr>
          <w:rFonts w:ascii="宋体" w:hAnsi="宋体" w:eastAsia="宋体"/>
          <w:b w:val="0"/>
          <w:sz w:val="24"/>
        </w:rPr>
        <w:t>D.慢走</w:t>
      </w:r>
    </w:p>
    <w:p w14:paraId="21A530B9">
      <w:r>
        <w:rPr>
          <w:rFonts w:ascii="宋体" w:hAnsi="宋体" w:eastAsia="宋体"/>
          <w:b w:val="0"/>
          <w:sz w:val="24"/>
        </w:rPr>
        <w:t>答案：A</w:t>
      </w:r>
    </w:p>
    <w:p w14:paraId="26928CE2">
      <w:r>
        <w:rPr>
          <w:rFonts w:ascii="宋体" w:hAnsi="宋体" w:eastAsia="宋体"/>
          <w:b w:val="0"/>
          <w:sz w:val="24"/>
        </w:rPr>
        <w:t>330.陆羽《茶经》指出：其水，（  ）。</w:t>
      </w:r>
    </w:p>
    <w:p w14:paraId="69E1F34F">
      <w:r>
        <w:rPr>
          <w:rFonts w:ascii="宋体" w:hAnsi="宋体" w:eastAsia="宋体"/>
          <w:b w:val="0"/>
          <w:sz w:val="24"/>
        </w:rPr>
        <w:t>A.江水上，山水中，河水下</w:t>
      </w:r>
    </w:p>
    <w:p w14:paraId="7613BEFD">
      <w:r>
        <w:rPr>
          <w:rFonts w:ascii="宋体" w:hAnsi="宋体" w:eastAsia="宋体"/>
          <w:b w:val="0"/>
          <w:sz w:val="24"/>
        </w:rPr>
        <w:t>B.山水上，河水中，江水下</w:t>
      </w:r>
    </w:p>
    <w:p w14:paraId="29B23AF0">
      <w:r>
        <w:rPr>
          <w:rFonts w:ascii="宋体" w:hAnsi="宋体" w:eastAsia="宋体"/>
          <w:b w:val="0"/>
          <w:sz w:val="24"/>
        </w:rPr>
        <w:t>C.山水上，江水中，井水下</w:t>
      </w:r>
    </w:p>
    <w:p w14:paraId="732595EC">
      <w:r>
        <w:rPr>
          <w:rFonts w:ascii="宋体" w:hAnsi="宋体" w:eastAsia="宋体"/>
          <w:b w:val="0"/>
          <w:sz w:val="24"/>
        </w:rPr>
        <w:t>D.泉水上，溪水中，河水下</w:t>
      </w:r>
    </w:p>
    <w:p w14:paraId="79990601">
      <w:r>
        <w:rPr>
          <w:rFonts w:ascii="宋体" w:hAnsi="宋体" w:eastAsia="宋体"/>
          <w:b w:val="0"/>
          <w:sz w:val="24"/>
        </w:rPr>
        <w:t>答案：C</w:t>
      </w:r>
    </w:p>
    <w:p w14:paraId="1989AD1D">
      <w:r>
        <w:rPr>
          <w:rFonts w:ascii="宋体" w:hAnsi="宋体" w:eastAsia="宋体"/>
          <w:b w:val="0"/>
          <w:sz w:val="24"/>
        </w:rPr>
        <w:t>331.（  ）盛装奶茶的高筒茶壶称“温都鲁”，一般用桦木制成，圆锥形，壶身有四五道金属箍，箍上刻有各色花纹。</w:t>
      </w:r>
    </w:p>
    <w:p w14:paraId="004201F3">
      <w:r>
        <w:rPr>
          <w:rFonts w:ascii="宋体" w:hAnsi="宋体" w:eastAsia="宋体"/>
          <w:b w:val="0"/>
          <w:sz w:val="24"/>
        </w:rPr>
        <w:t>A.藏族</w:t>
      </w:r>
    </w:p>
    <w:p w14:paraId="00157B4D">
      <w:r>
        <w:rPr>
          <w:rFonts w:ascii="宋体" w:hAnsi="宋体" w:eastAsia="宋体"/>
          <w:b w:val="0"/>
          <w:sz w:val="24"/>
        </w:rPr>
        <w:t>B.维吾尔族</w:t>
      </w:r>
    </w:p>
    <w:p w14:paraId="60C1EF5F">
      <w:r>
        <w:rPr>
          <w:rFonts w:ascii="宋体" w:hAnsi="宋体" w:eastAsia="宋体"/>
          <w:b w:val="0"/>
          <w:sz w:val="24"/>
        </w:rPr>
        <w:t>C.苗族</w:t>
      </w:r>
    </w:p>
    <w:p w14:paraId="79FC872D">
      <w:r>
        <w:rPr>
          <w:rFonts w:ascii="宋体" w:hAnsi="宋体" w:eastAsia="宋体"/>
          <w:b w:val="0"/>
          <w:sz w:val="24"/>
        </w:rPr>
        <w:t>D.蒙古族</w:t>
      </w:r>
    </w:p>
    <w:p w14:paraId="213E5AB0">
      <w:r>
        <w:rPr>
          <w:rFonts w:ascii="宋体" w:hAnsi="宋体" w:eastAsia="宋体"/>
          <w:b w:val="0"/>
          <w:sz w:val="24"/>
        </w:rPr>
        <w:t>答案：D</w:t>
      </w:r>
    </w:p>
    <w:p w14:paraId="13B86994">
      <w:r>
        <w:rPr>
          <w:rFonts w:ascii="宋体" w:hAnsi="宋体" w:eastAsia="宋体"/>
          <w:b w:val="0"/>
          <w:sz w:val="24"/>
        </w:rPr>
        <w:t>332.潮汕工夫茶必备的“四宝”中的“潮汕炉”是指（  ）。</w:t>
      </w:r>
    </w:p>
    <w:p w14:paraId="374769C9">
      <w:r>
        <w:rPr>
          <w:rFonts w:ascii="宋体" w:hAnsi="宋体" w:eastAsia="宋体"/>
          <w:b w:val="0"/>
          <w:sz w:val="24"/>
        </w:rPr>
        <w:t>A.红泥小火炉</w:t>
      </w:r>
    </w:p>
    <w:p w14:paraId="53CB4BA3">
      <w:r>
        <w:rPr>
          <w:rFonts w:ascii="宋体" w:hAnsi="宋体" w:eastAsia="宋体"/>
          <w:b w:val="0"/>
          <w:sz w:val="24"/>
        </w:rPr>
        <w:t>B.陶制水壶</w:t>
      </w:r>
    </w:p>
    <w:p w14:paraId="1001FD1E">
      <w:r>
        <w:rPr>
          <w:rFonts w:ascii="宋体" w:hAnsi="宋体" w:eastAsia="宋体"/>
          <w:b w:val="0"/>
          <w:sz w:val="24"/>
        </w:rPr>
        <w:t>C.酒精炉</w:t>
      </w:r>
    </w:p>
    <w:p w14:paraId="3F35E377">
      <w:r>
        <w:rPr>
          <w:rFonts w:ascii="宋体" w:hAnsi="宋体" w:eastAsia="宋体"/>
          <w:b w:val="0"/>
          <w:sz w:val="24"/>
        </w:rPr>
        <w:t>D.随手泡</w:t>
      </w:r>
    </w:p>
    <w:p w14:paraId="3DA7F80E">
      <w:r>
        <w:rPr>
          <w:rFonts w:ascii="宋体" w:hAnsi="宋体" w:eastAsia="宋体"/>
          <w:b w:val="0"/>
          <w:sz w:val="24"/>
        </w:rPr>
        <w:t>答案：A</w:t>
      </w:r>
    </w:p>
    <w:p w14:paraId="6A72AD46">
      <w:r>
        <w:rPr>
          <w:rFonts w:ascii="宋体" w:hAnsi="宋体" w:eastAsia="宋体"/>
          <w:b w:val="0"/>
          <w:sz w:val="24"/>
        </w:rPr>
        <w:t>333.（  ）喝茶的茶具是木头雕刻的小碗，称“贡碗”，木碗花纹细腻，造型美观，具有散热慢的特点。</w:t>
      </w:r>
    </w:p>
    <w:p w14:paraId="0F68B87C">
      <w:r>
        <w:rPr>
          <w:rFonts w:ascii="宋体" w:hAnsi="宋体" w:eastAsia="宋体"/>
          <w:b w:val="0"/>
          <w:sz w:val="24"/>
        </w:rPr>
        <w:t>A.藏族</w:t>
      </w:r>
    </w:p>
    <w:p w14:paraId="159DA347">
      <w:r>
        <w:rPr>
          <w:rFonts w:ascii="宋体" w:hAnsi="宋体" w:eastAsia="宋体"/>
          <w:b w:val="0"/>
          <w:sz w:val="24"/>
        </w:rPr>
        <w:t>B.维吾尔族</w:t>
      </w:r>
    </w:p>
    <w:p w14:paraId="07B4081B">
      <w:r>
        <w:rPr>
          <w:rFonts w:ascii="宋体" w:hAnsi="宋体" w:eastAsia="宋体"/>
          <w:b w:val="0"/>
          <w:sz w:val="24"/>
        </w:rPr>
        <w:t>C.蒙古族</w:t>
      </w:r>
    </w:p>
    <w:p w14:paraId="4BD54079">
      <w:r>
        <w:rPr>
          <w:rFonts w:ascii="宋体" w:hAnsi="宋体" w:eastAsia="宋体"/>
          <w:b w:val="0"/>
          <w:sz w:val="24"/>
        </w:rPr>
        <w:t>D.苗族</w:t>
      </w:r>
    </w:p>
    <w:p w14:paraId="14E13BF9">
      <w:r>
        <w:rPr>
          <w:rFonts w:ascii="宋体" w:hAnsi="宋体" w:eastAsia="宋体"/>
          <w:b w:val="0"/>
          <w:sz w:val="24"/>
        </w:rPr>
        <w:t>答案：A</w:t>
      </w:r>
    </w:p>
    <w:p w14:paraId="10689488">
      <w:r>
        <w:rPr>
          <w:rFonts w:ascii="宋体" w:hAnsi="宋体" w:eastAsia="宋体"/>
          <w:b w:val="0"/>
          <w:sz w:val="24"/>
        </w:rPr>
        <w:t>334.法国人饮用的茶叶及采用的品饮方式因人而异，以饮用（  ）的人最多，饮法与英国人类似。</w:t>
      </w:r>
    </w:p>
    <w:p w14:paraId="5C0E8AB9">
      <w:r>
        <w:rPr>
          <w:rFonts w:ascii="宋体" w:hAnsi="宋体" w:eastAsia="宋体"/>
          <w:b w:val="0"/>
          <w:sz w:val="24"/>
        </w:rPr>
        <w:t>A.红茶</w:t>
      </w:r>
    </w:p>
    <w:p w14:paraId="5049D856">
      <w:r>
        <w:rPr>
          <w:rFonts w:ascii="宋体" w:hAnsi="宋体" w:eastAsia="宋体"/>
          <w:b w:val="0"/>
          <w:sz w:val="24"/>
        </w:rPr>
        <w:t>B.绿茶</w:t>
      </w:r>
    </w:p>
    <w:p w14:paraId="4AF2653D">
      <w:r>
        <w:rPr>
          <w:rFonts w:ascii="宋体" w:hAnsi="宋体" w:eastAsia="宋体"/>
          <w:b w:val="0"/>
          <w:sz w:val="24"/>
        </w:rPr>
        <w:t>C.)花茶</w:t>
      </w:r>
    </w:p>
    <w:p w14:paraId="6A26A630">
      <w:r>
        <w:rPr>
          <w:rFonts w:ascii="宋体" w:hAnsi="宋体" w:eastAsia="宋体"/>
          <w:b w:val="0"/>
          <w:sz w:val="24"/>
        </w:rPr>
        <w:t>D.白茶</w:t>
      </w:r>
    </w:p>
    <w:p w14:paraId="56045FFC">
      <w:r>
        <w:rPr>
          <w:rFonts w:ascii="宋体" w:hAnsi="宋体" w:eastAsia="宋体"/>
          <w:b w:val="0"/>
          <w:sz w:val="24"/>
        </w:rPr>
        <w:t>答案：A</w:t>
      </w:r>
    </w:p>
    <w:p w14:paraId="33B2E91E">
      <w:r>
        <w:rPr>
          <w:rFonts w:ascii="宋体" w:hAnsi="宋体" w:eastAsia="宋体"/>
          <w:b w:val="0"/>
          <w:sz w:val="24"/>
        </w:rPr>
        <w:t>335.（  ）是将茶罐先烤热，加入茶油、白面翻炒后，放入细嫩茶叶和食盐，炒至茶香溢出，加水煮沸。</w:t>
      </w:r>
    </w:p>
    <w:p w14:paraId="5CD12A2B">
      <w:r>
        <w:rPr>
          <w:rFonts w:ascii="宋体" w:hAnsi="宋体" w:eastAsia="宋体"/>
          <w:b w:val="0"/>
          <w:sz w:val="24"/>
        </w:rPr>
        <w:t>A.八宝茶</w:t>
      </w:r>
    </w:p>
    <w:p w14:paraId="4C7BEDE8">
      <w:r>
        <w:rPr>
          <w:rFonts w:ascii="宋体" w:hAnsi="宋体" w:eastAsia="宋体"/>
          <w:b w:val="0"/>
          <w:sz w:val="24"/>
        </w:rPr>
        <w:t>B.酥油茶</w:t>
      </w:r>
    </w:p>
    <w:p w14:paraId="2EC494E5">
      <w:r>
        <w:rPr>
          <w:rFonts w:ascii="宋体" w:hAnsi="宋体" w:eastAsia="宋体"/>
          <w:b w:val="0"/>
          <w:sz w:val="24"/>
        </w:rPr>
        <w:t>C.五福茶</w:t>
      </w:r>
    </w:p>
    <w:p w14:paraId="137F5A56">
      <w:r>
        <w:rPr>
          <w:rFonts w:ascii="宋体" w:hAnsi="宋体" w:eastAsia="宋体"/>
          <w:b w:val="0"/>
          <w:sz w:val="24"/>
        </w:rPr>
        <w:t>D.油炒茶</w:t>
      </w:r>
    </w:p>
    <w:p w14:paraId="014F3A5F">
      <w:r>
        <w:rPr>
          <w:rFonts w:ascii="宋体" w:hAnsi="宋体" w:eastAsia="宋体"/>
          <w:b w:val="0"/>
          <w:sz w:val="24"/>
        </w:rPr>
        <w:t>答案：D</w:t>
      </w:r>
    </w:p>
    <w:p w14:paraId="39B1AA7E">
      <w:r>
        <w:rPr>
          <w:rFonts w:ascii="宋体" w:hAnsi="宋体" w:eastAsia="宋体"/>
          <w:b w:val="0"/>
          <w:sz w:val="24"/>
        </w:rPr>
        <w:t>336.制作酥油茶一般采用（  ）。</w:t>
      </w:r>
    </w:p>
    <w:p w14:paraId="29A6F82B">
      <w:r>
        <w:rPr>
          <w:rFonts w:ascii="宋体" w:hAnsi="宋体" w:eastAsia="宋体"/>
          <w:b w:val="0"/>
          <w:sz w:val="24"/>
        </w:rPr>
        <w:t>A.砖茶</w:t>
      </w:r>
    </w:p>
    <w:p w14:paraId="1DFCE61C">
      <w:r>
        <w:rPr>
          <w:rFonts w:ascii="宋体" w:hAnsi="宋体" w:eastAsia="宋体"/>
          <w:b w:val="0"/>
          <w:sz w:val="24"/>
        </w:rPr>
        <w:t>B.龙井茶</w:t>
      </w:r>
    </w:p>
    <w:p w14:paraId="1BD2737C">
      <w:r>
        <w:rPr>
          <w:rFonts w:ascii="宋体" w:hAnsi="宋体" w:eastAsia="宋体"/>
          <w:b w:val="0"/>
          <w:sz w:val="24"/>
        </w:rPr>
        <w:t>C.白茶</w:t>
      </w:r>
    </w:p>
    <w:p w14:paraId="48DB4792">
      <w:r>
        <w:rPr>
          <w:rFonts w:ascii="宋体" w:hAnsi="宋体" w:eastAsia="宋体"/>
          <w:b w:val="0"/>
          <w:sz w:val="24"/>
        </w:rPr>
        <w:t>D.乌龙茶</w:t>
      </w:r>
    </w:p>
    <w:p w14:paraId="4418211D">
      <w:r>
        <w:rPr>
          <w:rFonts w:ascii="宋体" w:hAnsi="宋体" w:eastAsia="宋体"/>
          <w:b w:val="0"/>
          <w:sz w:val="24"/>
        </w:rPr>
        <w:t>答案：A</w:t>
      </w:r>
    </w:p>
    <w:p w14:paraId="458D6836">
      <w:r>
        <w:rPr>
          <w:rFonts w:ascii="宋体" w:hAnsi="宋体" w:eastAsia="宋体"/>
          <w:b w:val="0"/>
          <w:sz w:val="24"/>
        </w:rPr>
        <w:t>337.唐代饼茶的制作需经过的工序是（  ）。</w:t>
      </w:r>
    </w:p>
    <w:p w14:paraId="250D183B">
      <w:r>
        <w:rPr>
          <w:rFonts w:ascii="宋体" w:hAnsi="宋体" w:eastAsia="宋体"/>
          <w:b w:val="0"/>
          <w:sz w:val="24"/>
        </w:rPr>
        <w:t>A.炙、碾、罗</w:t>
      </w:r>
    </w:p>
    <w:p w14:paraId="1FC6FF92">
      <w:r>
        <w:rPr>
          <w:rFonts w:ascii="宋体" w:hAnsi="宋体" w:eastAsia="宋体"/>
          <w:b w:val="0"/>
          <w:sz w:val="24"/>
        </w:rPr>
        <w:t>B.煮、煎、滤</w:t>
      </w:r>
    </w:p>
    <w:p w14:paraId="48896162">
      <w:r>
        <w:rPr>
          <w:rFonts w:ascii="宋体" w:hAnsi="宋体" w:eastAsia="宋体"/>
          <w:b w:val="0"/>
          <w:sz w:val="24"/>
        </w:rPr>
        <w:t>C.晒、煮、擂</w:t>
      </w:r>
    </w:p>
    <w:p w14:paraId="5EFB8521">
      <w:r>
        <w:rPr>
          <w:rFonts w:ascii="宋体" w:hAnsi="宋体" w:eastAsia="宋体"/>
          <w:b w:val="0"/>
          <w:sz w:val="24"/>
        </w:rPr>
        <w:t>D.蒸、煮、泡</w:t>
      </w:r>
    </w:p>
    <w:p w14:paraId="5138DDF4">
      <w:r>
        <w:rPr>
          <w:rFonts w:ascii="宋体" w:hAnsi="宋体" w:eastAsia="宋体"/>
          <w:b w:val="0"/>
          <w:sz w:val="24"/>
        </w:rPr>
        <w:t>答案：A</w:t>
      </w:r>
    </w:p>
    <w:p w14:paraId="173DA965">
      <w:r>
        <w:rPr>
          <w:rFonts w:ascii="宋体" w:hAnsi="宋体" w:eastAsia="宋体"/>
          <w:b w:val="0"/>
          <w:sz w:val="24"/>
        </w:rPr>
        <w:t>338.“（  ）”特点是在紫砂壶上镌刻书画、题铭，融砂壶、诗文、书画于一体。</w:t>
      </w:r>
    </w:p>
    <w:p w14:paraId="3F41F257">
      <w:r>
        <w:rPr>
          <w:rFonts w:ascii="宋体" w:hAnsi="宋体" w:eastAsia="宋体"/>
          <w:b w:val="0"/>
          <w:sz w:val="24"/>
        </w:rPr>
        <w:t>A.孟臣壶</w:t>
      </w:r>
    </w:p>
    <w:p w14:paraId="7854D263">
      <w:r>
        <w:rPr>
          <w:rFonts w:ascii="宋体" w:hAnsi="宋体" w:eastAsia="宋体"/>
          <w:b w:val="0"/>
          <w:sz w:val="24"/>
        </w:rPr>
        <w:t>B.曼生壶</w:t>
      </w:r>
    </w:p>
    <w:p w14:paraId="0A4113DD">
      <w:r>
        <w:rPr>
          <w:rFonts w:ascii="宋体" w:hAnsi="宋体" w:eastAsia="宋体"/>
          <w:b w:val="0"/>
          <w:sz w:val="24"/>
        </w:rPr>
        <w:t>C.鸣远壶</w:t>
      </w:r>
    </w:p>
    <w:p w14:paraId="5F6A7A74">
      <w:r>
        <w:rPr>
          <w:rFonts w:ascii="宋体" w:hAnsi="宋体" w:eastAsia="宋体"/>
          <w:b w:val="0"/>
          <w:sz w:val="24"/>
        </w:rPr>
        <w:t>D.大亨壶</w:t>
      </w:r>
    </w:p>
    <w:p w14:paraId="7C4BD07B">
      <w:r>
        <w:rPr>
          <w:rFonts w:ascii="宋体" w:hAnsi="宋体" w:eastAsia="宋体"/>
          <w:b w:val="0"/>
          <w:sz w:val="24"/>
        </w:rPr>
        <w:t>答案：B</w:t>
      </w:r>
    </w:p>
    <w:p w14:paraId="24D8BAE5">
      <w:r>
        <w:rPr>
          <w:rFonts w:ascii="宋体" w:hAnsi="宋体" w:eastAsia="宋体"/>
          <w:b w:val="0"/>
          <w:sz w:val="24"/>
        </w:rPr>
        <w:t>339.摩洛哥人在日常的社交鸡尾酒会上的三道茶的调制中，茶叶与糖的重量比一般是（  ）。</w:t>
      </w:r>
    </w:p>
    <w:p w14:paraId="6AC6BC47">
      <w:r>
        <w:rPr>
          <w:rFonts w:ascii="宋体" w:hAnsi="宋体" w:eastAsia="宋体"/>
          <w:b w:val="0"/>
          <w:sz w:val="24"/>
        </w:rPr>
        <w:t>A.1：8</w:t>
      </w:r>
    </w:p>
    <w:p w14:paraId="1A7EA4C5">
      <w:r>
        <w:rPr>
          <w:rFonts w:ascii="宋体" w:hAnsi="宋体" w:eastAsia="宋体"/>
          <w:b w:val="0"/>
          <w:sz w:val="24"/>
        </w:rPr>
        <w:t>B.1：5</w:t>
      </w:r>
    </w:p>
    <w:p w14:paraId="3505DB64">
      <w:r>
        <w:rPr>
          <w:rFonts w:ascii="宋体" w:hAnsi="宋体" w:eastAsia="宋体"/>
          <w:b w:val="0"/>
          <w:sz w:val="24"/>
        </w:rPr>
        <w:t>C.1：3</w:t>
      </w:r>
    </w:p>
    <w:p w14:paraId="26945CE8">
      <w:r>
        <w:rPr>
          <w:rFonts w:ascii="宋体" w:hAnsi="宋体" w:eastAsia="宋体"/>
          <w:b w:val="0"/>
          <w:sz w:val="24"/>
        </w:rPr>
        <w:t>D.1：10</w:t>
      </w:r>
    </w:p>
    <w:p w14:paraId="1BBABD5A">
      <w:r>
        <w:rPr>
          <w:rFonts w:ascii="宋体" w:hAnsi="宋体" w:eastAsia="宋体"/>
          <w:b w:val="0"/>
          <w:sz w:val="24"/>
        </w:rPr>
        <w:t>答案：D</w:t>
      </w:r>
    </w:p>
    <w:p w14:paraId="76498527">
      <w:r>
        <w:rPr>
          <w:rFonts w:ascii="宋体" w:hAnsi="宋体" w:eastAsia="宋体"/>
          <w:b w:val="0"/>
          <w:sz w:val="24"/>
        </w:rPr>
        <w:t>340.泥色多变，耐人寻味，壶经久用，反而光泽美观是（  ）优点之一。</w:t>
      </w:r>
    </w:p>
    <w:p w14:paraId="5A40BDFA">
      <w:r>
        <w:rPr>
          <w:rFonts w:ascii="宋体" w:hAnsi="宋体" w:eastAsia="宋体"/>
          <w:b w:val="0"/>
          <w:sz w:val="24"/>
        </w:rPr>
        <w:t>A.金属茶具</w:t>
      </w:r>
    </w:p>
    <w:p w14:paraId="2600AF1C">
      <w:r>
        <w:rPr>
          <w:rFonts w:ascii="宋体" w:hAnsi="宋体" w:eastAsia="宋体"/>
          <w:b w:val="0"/>
          <w:sz w:val="24"/>
        </w:rPr>
        <w:t>B.紫砂茶具</w:t>
      </w:r>
    </w:p>
    <w:p w14:paraId="43212A32">
      <w:r>
        <w:rPr>
          <w:rFonts w:ascii="宋体" w:hAnsi="宋体" w:eastAsia="宋体"/>
          <w:b w:val="0"/>
          <w:sz w:val="24"/>
        </w:rPr>
        <w:t>C.青瓷茶具</w:t>
      </w:r>
    </w:p>
    <w:p w14:paraId="2246D1F2">
      <w:r>
        <w:rPr>
          <w:rFonts w:ascii="宋体" w:hAnsi="宋体" w:eastAsia="宋体"/>
          <w:b w:val="0"/>
          <w:sz w:val="24"/>
        </w:rPr>
        <w:t>D.漆器茶具</w:t>
      </w:r>
    </w:p>
    <w:p w14:paraId="3E203E1B">
      <w:r>
        <w:rPr>
          <w:rFonts w:ascii="宋体" w:hAnsi="宋体" w:eastAsia="宋体"/>
          <w:b w:val="0"/>
          <w:sz w:val="24"/>
        </w:rPr>
        <w:t>答案：B</w:t>
      </w:r>
    </w:p>
    <w:p w14:paraId="76922884">
      <w:r>
        <w:rPr>
          <w:rFonts w:ascii="宋体" w:hAnsi="宋体" w:eastAsia="宋体"/>
          <w:b w:val="0"/>
          <w:sz w:val="24"/>
        </w:rPr>
        <w:t>341.茶艺师在接待外宾的服务中应（  ）。</w:t>
      </w:r>
    </w:p>
    <w:p w14:paraId="73670092">
      <w:r>
        <w:rPr>
          <w:rFonts w:ascii="宋体" w:hAnsi="宋体" w:eastAsia="宋体"/>
          <w:b w:val="0"/>
          <w:sz w:val="24"/>
        </w:rPr>
        <w:t>A.因人而异、看客施礼的态度</w:t>
      </w:r>
    </w:p>
    <w:p w14:paraId="72CB13F0">
      <w:r>
        <w:rPr>
          <w:rFonts w:ascii="宋体" w:hAnsi="宋体" w:eastAsia="宋体"/>
          <w:b w:val="0"/>
          <w:sz w:val="24"/>
        </w:rPr>
        <w:t>B.以“来者都是客”的真诚态度对待</w:t>
      </w:r>
    </w:p>
    <w:p w14:paraId="3EC2C1AD">
      <w:r>
        <w:rPr>
          <w:rFonts w:ascii="宋体" w:hAnsi="宋体" w:eastAsia="宋体"/>
          <w:b w:val="0"/>
          <w:sz w:val="24"/>
        </w:rPr>
        <w:t>C.细心观察宾客的服饰，以不同态度对待</w:t>
      </w:r>
    </w:p>
    <w:p w14:paraId="15B36359">
      <w:r>
        <w:rPr>
          <w:rFonts w:ascii="宋体" w:hAnsi="宋体" w:eastAsia="宋体"/>
          <w:b w:val="0"/>
          <w:sz w:val="24"/>
        </w:rPr>
        <w:t>D.根据宾客国籍的不同采取不同的服务态度</w:t>
      </w:r>
    </w:p>
    <w:p w14:paraId="290B9FC4">
      <w:r>
        <w:rPr>
          <w:rFonts w:ascii="宋体" w:hAnsi="宋体" w:eastAsia="宋体"/>
          <w:b w:val="0"/>
          <w:sz w:val="24"/>
        </w:rPr>
        <w:t>答案：B</w:t>
      </w:r>
    </w:p>
    <w:p w14:paraId="603556CE">
      <w:r>
        <w:rPr>
          <w:rFonts w:ascii="宋体" w:hAnsi="宋体" w:eastAsia="宋体"/>
          <w:b w:val="0"/>
          <w:sz w:val="24"/>
        </w:rPr>
        <w:t>342.现金てち支ぃくたさぃ 的意思是（  ）。</w:t>
      </w:r>
    </w:p>
    <w:p w14:paraId="3E73FFAD">
      <w:r>
        <w:rPr>
          <w:rFonts w:ascii="宋体" w:hAnsi="宋体" w:eastAsia="宋体"/>
          <w:b w:val="0"/>
          <w:sz w:val="24"/>
        </w:rPr>
        <w:t>A.请付现金</w:t>
      </w:r>
    </w:p>
    <w:p w14:paraId="09C01426">
      <w:r>
        <w:rPr>
          <w:rFonts w:ascii="宋体" w:hAnsi="宋体" w:eastAsia="宋体"/>
          <w:b w:val="0"/>
          <w:sz w:val="24"/>
        </w:rPr>
        <w:t>B.请用信用卡</w:t>
      </w:r>
    </w:p>
    <w:p w14:paraId="799AD701">
      <w:r>
        <w:rPr>
          <w:rFonts w:ascii="宋体" w:hAnsi="宋体" w:eastAsia="宋体"/>
          <w:b w:val="0"/>
          <w:sz w:val="24"/>
        </w:rPr>
        <w:t>C.找你的零钱</w:t>
      </w:r>
    </w:p>
    <w:p w14:paraId="5E4E0497">
      <w:r>
        <w:rPr>
          <w:rFonts w:ascii="宋体" w:hAnsi="宋体" w:eastAsia="宋体"/>
          <w:b w:val="0"/>
          <w:sz w:val="24"/>
        </w:rPr>
        <w:t>D.在哪里结帐</w:t>
      </w:r>
      <w:bookmarkStart w:id="0" w:name="_GoBack"/>
      <w:bookmarkEnd w:id="0"/>
    </w:p>
    <w:p w14:paraId="29CB79CA">
      <w:r>
        <w:rPr>
          <w:rFonts w:ascii="宋体" w:hAnsi="宋体" w:eastAsia="宋体"/>
          <w:b w:val="0"/>
          <w:sz w:val="24"/>
        </w:rPr>
        <w:t>答案：A</w:t>
      </w:r>
    </w:p>
    <w:p w14:paraId="74CEF8FA">
      <w:r>
        <w:rPr>
          <w:rFonts w:ascii="宋体" w:hAnsi="宋体" w:eastAsia="宋体"/>
          <w:b w:val="0"/>
          <w:sz w:val="24"/>
        </w:rPr>
        <w:t>343.香港的早茶一般为一壶茶配合吃少量的食物，称之为饮茶的“（  ）”。</w:t>
      </w:r>
    </w:p>
    <w:p w14:paraId="11580FAA">
      <w:r>
        <w:rPr>
          <w:rFonts w:ascii="宋体" w:hAnsi="宋体" w:eastAsia="宋体"/>
          <w:b w:val="0"/>
          <w:sz w:val="24"/>
        </w:rPr>
        <w:t>A.一壶两件</w:t>
      </w:r>
    </w:p>
    <w:p w14:paraId="16722D43">
      <w:r>
        <w:rPr>
          <w:rFonts w:ascii="宋体" w:hAnsi="宋体" w:eastAsia="宋体"/>
          <w:b w:val="0"/>
          <w:sz w:val="24"/>
        </w:rPr>
        <w:t>B.一盅两件</w:t>
      </w:r>
    </w:p>
    <w:p w14:paraId="2C7CC24B">
      <w:r>
        <w:rPr>
          <w:rFonts w:ascii="宋体" w:hAnsi="宋体" w:eastAsia="宋体"/>
          <w:b w:val="0"/>
          <w:sz w:val="24"/>
        </w:rPr>
        <w:t>C.一壶两盅</w:t>
      </w:r>
    </w:p>
    <w:p w14:paraId="2D32CF9C">
      <w:r>
        <w:rPr>
          <w:rFonts w:ascii="宋体" w:hAnsi="宋体" w:eastAsia="宋体"/>
          <w:b w:val="0"/>
          <w:sz w:val="24"/>
        </w:rPr>
        <w:t>D.一盅两杯</w:t>
      </w:r>
    </w:p>
    <w:p w14:paraId="2B1A8709">
      <w:r>
        <w:rPr>
          <w:rFonts w:ascii="宋体" w:hAnsi="宋体" w:eastAsia="宋体"/>
          <w:b w:val="0"/>
          <w:sz w:val="24"/>
        </w:rPr>
        <w:t>答案：B</w:t>
      </w:r>
    </w:p>
    <w:p w14:paraId="29DD8445">
      <w:r>
        <w:rPr>
          <w:rFonts w:ascii="宋体" w:hAnsi="宋体" w:eastAsia="宋体"/>
          <w:b w:val="0"/>
          <w:sz w:val="24"/>
        </w:rPr>
        <w:t>344.请问您是哪位?用英语最妥当的表述是（  ）。</w:t>
      </w:r>
    </w:p>
    <w:p w14:paraId="739626A6">
      <w:r>
        <w:rPr>
          <w:rFonts w:ascii="宋体" w:hAnsi="宋体" w:eastAsia="宋体"/>
          <w:b w:val="0"/>
          <w:sz w:val="24"/>
        </w:rPr>
        <w:t>A.Who are you?</w:t>
      </w:r>
    </w:p>
    <w:p w14:paraId="7FF8FEEB">
      <w:r>
        <w:rPr>
          <w:rFonts w:ascii="宋体" w:hAnsi="宋体" w:eastAsia="宋体"/>
          <w:b w:val="0"/>
          <w:sz w:val="24"/>
        </w:rPr>
        <w:t>B.Hello.</w:t>
      </w:r>
    </w:p>
    <w:p w14:paraId="5D55F53E">
      <w:r>
        <w:rPr>
          <w:rFonts w:ascii="宋体" w:hAnsi="宋体" w:eastAsia="宋体"/>
          <w:b w:val="0"/>
          <w:sz w:val="24"/>
        </w:rPr>
        <w:t>C.What’s your name?</w:t>
      </w:r>
    </w:p>
    <w:p w14:paraId="3044B9E8">
      <w:r>
        <w:rPr>
          <w:rFonts w:ascii="宋体" w:hAnsi="宋体" w:eastAsia="宋体"/>
          <w:b w:val="0"/>
          <w:sz w:val="24"/>
        </w:rPr>
        <w:t>D.Who’s calling,please?</w:t>
      </w:r>
    </w:p>
    <w:p w14:paraId="02D25E1E">
      <w:r>
        <w:rPr>
          <w:rFonts w:ascii="宋体" w:hAnsi="宋体" w:eastAsia="宋体"/>
          <w:b w:val="0"/>
          <w:sz w:val="24"/>
        </w:rPr>
        <w:t>答案：D</w:t>
      </w:r>
    </w:p>
    <w:p w14:paraId="7531BF66">
      <w:r>
        <w:rPr>
          <w:rFonts w:ascii="宋体" w:hAnsi="宋体" w:eastAsia="宋体"/>
          <w:b w:val="0"/>
          <w:sz w:val="24"/>
        </w:rPr>
        <w:t>345.凤凰单枞香型因各名枞树形、叶形不同而各有差异，香气清醇浓郁具有自然兰花清香的，称为（  ）。</w:t>
      </w:r>
    </w:p>
    <w:p w14:paraId="3ED6B472">
      <w:r>
        <w:rPr>
          <w:rFonts w:ascii="宋体" w:hAnsi="宋体" w:eastAsia="宋体"/>
          <w:b w:val="0"/>
          <w:sz w:val="24"/>
        </w:rPr>
        <w:t>A.芝兰香单枞</w:t>
      </w:r>
    </w:p>
    <w:p w14:paraId="33103993">
      <w:r>
        <w:rPr>
          <w:rFonts w:ascii="宋体" w:hAnsi="宋体" w:eastAsia="宋体"/>
          <w:b w:val="0"/>
          <w:sz w:val="24"/>
        </w:rPr>
        <w:t>B.杏仁香单枞</w:t>
      </w:r>
    </w:p>
    <w:p w14:paraId="7EA2020F">
      <w:r>
        <w:rPr>
          <w:rFonts w:ascii="宋体" w:hAnsi="宋体" w:eastAsia="宋体"/>
          <w:b w:val="0"/>
          <w:sz w:val="24"/>
        </w:rPr>
        <w:t>C.岭头单枞</w:t>
      </w:r>
    </w:p>
    <w:p w14:paraId="01B8E50E">
      <w:r>
        <w:rPr>
          <w:rFonts w:ascii="宋体" w:hAnsi="宋体" w:eastAsia="宋体"/>
          <w:b w:val="0"/>
          <w:sz w:val="24"/>
        </w:rPr>
        <w:t>D.桂花香单枞</w:t>
      </w:r>
    </w:p>
    <w:p w14:paraId="5965D45C">
      <w:r>
        <w:rPr>
          <w:rFonts w:ascii="宋体" w:hAnsi="宋体" w:eastAsia="宋体"/>
          <w:b w:val="0"/>
          <w:sz w:val="24"/>
        </w:rPr>
        <w:t>答案：A</w:t>
      </w:r>
    </w:p>
    <w:p w14:paraId="5C24A841">
      <w:r>
        <w:rPr>
          <w:rFonts w:ascii="宋体" w:hAnsi="宋体" w:eastAsia="宋体"/>
          <w:b w:val="0"/>
          <w:sz w:val="24"/>
        </w:rPr>
        <w:t>346.当下列水中（  ）称为硬水。</w:t>
      </w:r>
    </w:p>
    <w:p w14:paraId="7E84F957">
      <w:r>
        <w:rPr>
          <w:rFonts w:ascii="宋体" w:hAnsi="宋体" w:eastAsia="宋体"/>
          <w:b w:val="0"/>
          <w:sz w:val="24"/>
        </w:rPr>
        <w:t>A.Cu2+ 、Al3+ 的含量大于8mg/L。</w:t>
      </w:r>
    </w:p>
    <w:p w14:paraId="53189AC9">
      <w:r>
        <w:rPr>
          <w:rFonts w:ascii="宋体" w:hAnsi="宋体" w:eastAsia="宋体"/>
          <w:b w:val="0"/>
          <w:sz w:val="24"/>
        </w:rPr>
        <w:t>B.Fe2+ 、Fe3+ 的含量大于8mg/L。</w:t>
      </w:r>
    </w:p>
    <w:p w14:paraId="6E25FD03">
      <w:r>
        <w:rPr>
          <w:rFonts w:ascii="宋体" w:hAnsi="宋体" w:eastAsia="宋体"/>
          <w:b w:val="0"/>
          <w:sz w:val="24"/>
        </w:rPr>
        <w:t>C.Zn2+ 、Mn2+ 的含量大于8mg/L。</w:t>
      </w:r>
    </w:p>
    <w:p w14:paraId="0B97294A">
      <w:r>
        <w:rPr>
          <w:rFonts w:ascii="宋体" w:hAnsi="宋体" w:eastAsia="宋体"/>
          <w:b w:val="0"/>
          <w:sz w:val="24"/>
        </w:rPr>
        <w:t>D.Ca2+ 、Mg2+  的含量大于8mg/L。</w:t>
      </w:r>
    </w:p>
    <w:p w14:paraId="04E5BE95">
      <w:r>
        <w:rPr>
          <w:rFonts w:ascii="宋体" w:hAnsi="宋体" w:eastAsia="宋体"/>
          <w:b w:val="0"/>
          <w:sz w:val="24"/>
        </w:rPr>
        <w:t>答案：D</w:t>
      </w:r>
    </w:p>
    <w:p w14:paraId="6C330EB5">
      <w:r>
        <w:rPr>
          <w:rFonts w:ascii="宋体" w:hAnsi="宋体" w:eastAsia="宋体"/>
          <w:b w:val="0"/>
          <w:sz w:val="24"/>
        </w:rPr>
        <w:t>347.姜盐豆子茶如单以（  ）加茶叶冲泡，称为“豆子茶”</w:t>
      </w:r>
    </w:p>
    <w:p w14:paraId="1981FAA2">
      <w:r>
        <w:rPr>
          <w:rFonts w:ascii="宋体" w:hAnsi="宋体" w:eastAsia="宋体"/>
          <w:b w:val="0"/>
          <w:sz w:val="24"/>
        </w:rPr>
        <w:t>A.青豆</w:t>
      </w:r>
    </w:p>
    <w:p w14:paraId="61ADDBF8">
      <w:r>
        <w:rPr>
          <w:rFonts w:ascii="宋体" w:hAnsi="宋体" w:eastAsia="宋体"/>
          <w:b w:val="0"/>
          <w:sz w:val="24"/>
        </w:rPr>
        <w:t>B.豌豆</w:t>
      </w:r>
    </w:p>
    <w:p w14:paraId="7D0012DC">
      <w:r>
        <w:rPr>
          <w:rFonts w:ascii="宋体" w:hAnsi="宋体" w:eastAsia="宋体"/>
          <w:b w:val="0"/>
          <w:sz w:val="24"/>
        </w:rPr>
        <w:t>C.黄豆</w:t>
      </w:r>
    </w:p>
    <w:p w14:paraId="20BDBE52">
      <w:r>
        <w:rPr>
          <w:rFonts w:ascii="宋体" w:hAnsi="宋体" w:eastAsia="宋体"/>
          <w:b w:val="0"/>
          <w:sz w:val="24"/>
        </w:rPr>
        <w:t>D.红豆</w:t>
      </w:r>
    </w:p>
    <w:p w14:paraId="59188775">
      <w:r>
        <w:rPr>
          <w:rFonts w:ascii="宋体" w:hAnsi="宋体" w:eastAsia="宋体"/>
          <w:b w:val="0"/>
          <w:sz w:val="24"/>
        </w:rPr>
        <w:t>答案：C</w:t>
      </w:r>
    </w:p>
    <w:p w14:paraId="36B0B115">
      <w:r>
        <w:rPr>
          <w:rFonts w:ascii="宋体" w:hAnsi="宋体" w:eastAsia="宋体"/>
          <w:b w:val="0"/>
          <w:sz w:val="24"/>
        </w:rPr>
        <w:t>348.“我能为您效劳吗?”的汉译英是（  ）。</w:t>
      </w:r>
    </w:p>
    <w:p w14:paraId="7A903CA0">
      <w:r>
        <w:rPr>
          <w:rFonts w:ascii="宋体" w:hAnsi="宋体" w:eastAsia="宋体"/>
          <w:b w:val="0"/>
          <w:sz w:val="24"/>
        </w:rPr>
        <w:t>A.Can you help me?</w:t>
      </w:r>
    </w:p>
    <w:p w14:paraId="51A64F67">
      <w:r>
        <w:rPr>
          <w:rFonts w:ascii="宋体" w:hAnsi="宋体" w:eastAsia="宋体"/>
          <w:b w:val="0"/>
          <w:sz w:val="24"/>
        </w:rPr>
        <w:t>B.May I helped you?</w:t>
      </w:r>
    </w:p>
    <w:p w14:paraId="419FC713">
      <w:r>
        <w:rPr>
          <w:rFonts w:ascii="宋体" w:hAnsi="宋体" w:eastAsia="宋体"/>
          <w:b w:val="0"/>
          <w:sz w:val="24"/>
        </w:rPr>
        <w:t>C.May I help you?</w:t>
      </w:r>
    </w:p>
    <w:p w14:paraId="24F84739">
      <w:r>
        <w:rPr>
          <w:rFonts w:ascii="宋体" w:hAnsi="宋体" w:eastAsia="宋体"/>
          <w:b w:val="0"/>
          <w:sz w:val="24"/>
        </w:rPr>
        <w:t>D.May I helps you?</w:t>
      </w:r>
    </w:p>
    <w:p w14:paraId="171DBE8C">
      <w:r>
        <w:rPr>
          <w:rFonts w:ascii="宋体" w:hAnsi="宋体" w:eastAsia="宋体"/>
          <w:b w:val="0"/>
          <w:sz w:val="24"/>
        </w:rPr>
        <w:t>答案：C</w:t>
      </w:r>
    </w:p>
    <w:p w14:paraId="77914C24">
      <w:r>
        <w:rPr>
          <w:rFonts w:ascii="宋体" w:hAnsi="宋体" w:eastAsia="宋体"/>
          <w:b w:val="0"/>
          <w:sz w:val="24"/>
        </w:rPr>
        <w:t>349.茶叶中的咖啡碱不具有（  ）作用。</w:t>
      </w:r>
    </w:p>
    <w:p w14:paraId="6BB2ABDE">
      <w:r>
        <w:rPr>
          <w:rFonts w:ascii="宋体" w:hAnsi="宋体" w:eastAsia="宋体"/>
          <w:b w:val="0"/>
          <w:sz w:val="24"/>
        </w:rPr>
        <w:t>A.兴奋</w:t>
      </w:r>
    </w:p>
    <w:p w14:paraId="5C8C8EEC">
      <w:r>
        <w:rPr>
          <w:rFonts w:ascii="宋体" w:hAnsi="宋体" w:eastAsia="宋体"/>
          <w:b w:val="0"/>
          <w:sz w:val="24"/>
        </w:rPr>
        <w:t>B.利尿</w:t>
      </w:r>
    </w:p>
    <w:p w14:paraId="4581B1CB">
      <w:r>
        <w:rPr>
          <w:rFonts w:ascii="宋体" w:hAnsi="宋体" w:eastAsia="宋体"/>
          <w:b w:val="0"/>
          <w:sz w:val="24"/>
        </w:rPr>
        <w:t>C.调节体温</w:t>
      </w:r>
    </w:p>
    <w:p w14:paraId="439AA827">
      <w:r>
        <w:rPr>
          <w:rFonts w:ascii="宋体" w:hAnsi="宋体" w:eastAsia="宋体"/>
          <w:b w:val="0"/>
          <w:sz w:val="24"/>
        </w:rPr>
        <w:t>D.抗衰老</w:t>
      </w:r>
    </w:p>
    <w:p w14:paraId="2F50FDBC">
      <w:r>
        <w:rPr>
          <w:rFonts w:ascii="宋体" w:hAnsi="宋体" w:eastAsia="宋体"/>
          <w:b w:val="0"/>
          <w:sz w:val="24"/>
        </w:rPr>
        <w:t>答案：C</w:t>
      </w:r>
    </w:p>
    <w:p w14:paraId="48E8A857">
      <w:r>
        <w:rPr>
          <w:rFonts w:ascii="宋体" w:hAnsi="宋体" w:eastAsia="宋体"/>
          <w:b w:val="0"/>
          <w:sz w:val="24"/>
        </w:rPr>
        <w:t>350.将乐擂茶常在配料中加一些淡竹叶、金银花,其作用是（  ）。</w:t>
      </w:r>
    </w:p>
    <w:p w14:paraId="03EAF5B6">
      <w:r>
        <w:rPr>
          <w:rFonts w:ascii="宋体" w:hAnsi="宋体" w:eastAsia="宋体"/>
          <w:b w:val="0"/>
          <w:sz w:val="24"/>
        </w:rPr>
        <w:t>A.清热解暑</w:t>
      </w:r>
    </w:p>
    <w:p w14:paraId="740C39B8">
      <w:r>
        <w:rPr>
          <w:rFonts w:ascii="宋体" w:hAnsi="宋体" w:eastAsia="宋体"/>
          <w:b w:val="0"/>
          <w:sz w:val="24"/>
        </w:rPr>
        <w:t>B.预防感冒</w:t>
      </w:r>
    </w:p>
    <w:p w14:paraId="5DC89029">
      <w:r>
        <w:rPr>
          <w:rFonts w:ascii="宋体" w:hAnsi="宋体" w:eastAsia="宋体"/>
          <w:b w:val="0"/>
          <w:sz w:val="24"/>
        </w:rPr>
        <w:t>C.治疗肠炎</w:t>
      </w:r>
    </w:p>
    <w:p w14:paraId="34E08D4C">
      <w:r>
        <w:rPr>
          <w:rFonts w:ascii="宋体" w:hAnsi="宋体" w:eastAsia="宋体"/>
          <w:b w:val="0"/>
          <w:sz w:val="24"/>
        </w:rPr>
        <w:t>D.增加擂茶的香味</w:t>
      </w:r>
    </w:p>
    <w:p w14:paraId="3E552454">
      <w:r>
        <w:rPr>
          <w:rFonts w:ascii="宋体" w:hAnsi="宋体" w:eastAsia="宋体"/>
          <w:b w:val="0"/>
          <w:sz w:val="24"/>
        </w:rPr>
        <w:t>答案：A</w:t>
      </w:r>
    </w:p>
    <w:p w14:paraId="5118BCF3">
      <w:r>
        <w:rPr>
          <w:rFonts w:ascii="宋体" w:hAnsi="宋体" w:eastAsia="宋体"/>
          <w:b/>
          <w:sz w:val="24"/>
        </w:rPr>
        <w:t>第二部分 判断题（100题）</w:t>
      </w:r>
    </w:p>
    <w:p w14:paraId="5B6594D5">
      <w:r>
        <w:rPr>
          <w:rFonts w:ascii="宋体" w:hAnsi="宋体" w:eastAsia="宋体"/>
          <w:b/>
          <w:sz w:val="24"/>
        </w:rPr>
        <w:t>二、判断题（判断描述正确请选A。判断描述错误请选B）</w:t>
      </w:r>
    </w:p>
    <w:p w14:paraId="0A729614">
      <w:r>
        <w:rPr>
          <w:rFonts w:ascii="宋体" w:hAnsi="宋体" w:eastAsia="宋体"/>
          <w:b w:val="0"/>
          <w:sz w:val="24"/>
        </w:rPr>
        <w:t>1.（  ）按展销会的形式可将展销会分为综合性展销会、专题性展销会。内容</w:t>
      </w:r>
    </w:p>
    <w:p w14:paraId="763EF059">
      <w:r>
        <w:rPr>
          <w:rFonts w:ascii="宋体" w:hAnsi="宋体" w:eastAsia="宋体"/>
          <w:b w:val="0"/>
          <w:sz w:val="24"/>
        </w:rPr>
        <w:t>A.对</w:t>
      </w:r>
    </w:p>
    <w:p w14:paraId="36474AC7">
      <w:r>
        <w:rPr>
          <w:rFonts w:ascii="宋体" w:hAnsi="宋体" w:eastAsia="宋体"/>
          <w:b w:val="0"/>
          <w:sz w:val="24"/>
        </w:rPr>
        <w:t>B.错</w:t>
      </w:r>
    </w:p>
    <w:p w14:paraId="5F2A4A77">
      <w:r>
        <w:rPr>
          <w:rFonts w:ascii="宋体" w:hAnsi="宋体" w:eastAsia="宋体"/>
          <w:b w:val="0"/>
          <w:sz w:val="24"/>
        </w:rPr>
        <w:t>答案：B</w:t>
      </w:r>
    </w:p>
    <w:p w14:paraId="27C7BC7E">
      <w:r>
        <w:rPr>
          <w:rFonts w:ascii="宋体" w:hAnsi="宋体" w:eastAsia="宋体"/>
          <w:b w:val="0"/>
          <w:sz w:val="24"/>
        </w:rPr>
        <w:t>2.泡茶水温的高低和用茶数量的多少，也影响冲泡时间的长短。</w:t>
      </w:r>
    </w:p>
    <w:p w14:paraId="7E265685">
      <w:r>
        <w:rPr>
          <w:rFonts w:ascii="宋体" w:hAnsi="宋体" w:eastAsia="宋体"/>
          <w:b w:val="0"/>
          <w:sz w:val="24"/>
        </w:rPr>
        <w:t>A.对</w:t>
      </w:r>
    </w:p>
    <w:p w14:paraId="1BD82A54">
      <w:r>
        <w:rPr>
          <w:rFonts w:ascii="宋体" w:hAnsi="宋体" w:eastAsia="宋体"/>
          <w:b w:val="0"/>
          <w:sz w:val="24"/>
        </w:rPr>
        <w:t>B.错</w:t>
      </w:r>
    </w:p>
    <w:p w14:paraId="2FFD809F">
      <w:r>
        <w:rPr>
          <w:rFonts w:ascii="宋体" w:hAnsi="宋体" w:eastAsia="宋体"/>
          <w:b w:val="0"/>
          <w:sz w:val="24"/>
        </w:rPr>
        <w:t>答案：A</w:t>
      </w:r>
    </w:p>
    <w:p w14:paraId="458B328A">
      <w:r>
        <w:rPr>
          <w:rFonts w:ascii="宋体" w:hAnsi="宋体" w:eastAsia="宋体"/>
          <w:b w:val="0"/>
          <w:sz w:val="24"/>
        </w:rPr>
        <w:t>3.制作冰茶常用的茶叶有袋泡茶，砖茶等。</w:t>
      </w:r>
    </w:p>
    <w:p w14:paraId="23065E32">
      <w:r>
        <w:rPr>
          <w:rFonts w:ascii="宋体" w:hAnsi="宋体" w:eastAsia="宋体"/>
          <w:b w:val="0"/>
          <w:sz w:val="24"/>
        </w:rPr>
        <w:t>A.对</w:t>
      </w:r>
    </w:p>
    <w:p w14:paraId="4E1CFCA1">
      <w:r>
        <w:rPr>
          <w:rFonts w:ascii="宋体" w:hAnsi="宋体" w:eastAsia="宋体"/>
          <w:b w:val="0"/>
          <w:sz w:val="24"/>
        </w:rPr>
        <w:t>B.错</w:t>
      </w:r>
    </w:p>
    <w:p w14:paraId="4E3BC7EF">
      <w:r>
        <w:rPr>
          <w:rFonts w:ascii="宋体" w:hAnsi="宋体" w:eastAsia="宋体"/>
          <w:b w:val="0"/>
          <w:sz w:val="24"/>
        </w:rPr>
        <w:t>答案：B</w:t>
      </w:r>
    </w:p>
    <w:p w14:paraId="4526AF0B">
      <w:r>
        <w:rPr>
          <w:rFonts w:ascii="宋体" w:hAnsi="宋体" w:eastAsia="宋体"/>
          <w:b w:val="0"/>
          <w:sz w:val="24"/>
        </w:rPr>
        <w:t>4.水的硬度和ＰＨ值关系密切，而ＰＨ值又影响茶汤色泽及口味。</w:t>
      </w:r>
    </w:p>
    <w:p w14:paraId="571E69C4">
      <w:r>
        <w:rPr>
          <w:rFonts w:ascii="宋体" w:hAnsi="宋体" w:eastAsia="宋体"/>
          <w:b w:val="0"/>
          <w:sz w:val="24"/>
        </w:rPr>
        <w:t>A.对</w:t>
      </w:r>
    </w:p>
    <w:p w14:paraId="558AEA26">
      <w:r>
        <w:rPr>
          <w:rFonts w:ascii="宋体" w:hAnsi="宋体" w:eastAsia="宋体"/>
          <w:b w:val="0"/>
          <w:sz w:val="24"/>
        </w:rPr>
        <w:t>B.错</w:t>
      </w:r>
    </w:p>
    <w:p w14:paraId="28B94D6A">
      <w:r>
        <w:rPr>
          <w:rFonts w:ascii="宋体" w:hAnsi="宋体" w:eastAsia="宋体"/>
          <w:b w:val="0"/>
          <w:sz w:val="24"/>
        </w:rPr>
        <w:t>答案：A</w:t>
      </w:r>
    </w:p>
    <w:p w14:paraId="4F8B41CE">
      <w:r>
        <w:rPr>
          <w:rFonts w:ascii="宋体" w:hAnsi="宋体" w:eastAsia="宋体"/>
          <w:b w:val="0"/>
          <w:sz w:val="24"/>
        </w:rPr>
        <w:t>5.景德镇瓷器历史悠久，尤其是“骨瓷”最为有名，骨瓷的瓷质具有其独特的风格和特色。</w:t>
      </w:r>
    </w:p>
    <w:p w14:paraId="6C6753E2">
      <w:r>
        <w:rPr>
          <w:rFonts w:ascii="宋体" w:hAnsi="宋体" w:eastAsia="宋体"/>
          <w:b w:val="0"/>
          <w:sz w:val="24"/>
        </w:rPr>
        <w:t>A.对</w:t>
      </w:r>
    </w:p>
    <w:p w14:paraId="6DAC61F3">
      <w:r>
        <w:rPr>
          <w:rFonts w:ascii="宋体" w:hAnsi="宋体" w:eastAsia="宋体"/>
          <w:b w:val="0"/>
          <w:sz w:val="24"/>
        </w:rPr>
        <w:t>B.错</w:t>
      </w:r>
    </w:p>
    <w:p w14:paraId="3A1D7BCA">
      <w:r>
        <w:rPr>
          <w:rFonts w:ascii="宋体" w:hAnsi="宋体" w:eastAsia="宋体"/>
          <w:b w:val="0"/>
          <w:sz w:val="24"/>
        </w:rPr>
        <w:t>答案：A</w:t>
      </w:r>
    </w:p>
    <w:p w14:paraId="729FB837">
      <w:r>
        <w:rPr>
          <w:rFonts w:ascii="宋体" w:hAnsi="宋体" w:eastAsia="宋体"/>
          <w:b w:val="0"/>
          <w:sz w:val="24"/>
        </w:rPr>
        <w:t>6.（  ）在各种茶叶的冲泡程序中，茶叶的品种、水温和茶叶的浸泡时间是冲泡技巧中的三个基本要素。</w:t>
      </w:r>
    </w:p>
    <w:p w14:paraId="0B9F929F">
      <w:r>
        <w:rPr>
          <w:rFonts w:ascii="宋体" w:hAnsi="宋体" w:eastAsia="宋体"/>
          <w:b w:val="0"/>
          <w:sz w:val="24"/>
        </w:rPr>
        <w:t>A.对</w:t>
      </w:r>
    </w:p>
    <w:p w14:paraId="6C4E6E38">
      <w:r>
        <w:rPr>
          <w:rFonts w:ascii="宋体" w:hAnsi="宋体" w:eastAsia="宋体"/>
          <w:b w:val="0"/>
          <w:sz w:val="24"/>
        </w:rPr>
        <w:t>B.错</w:t>
      </w:r>
    </w:p>
    <w:p w14:paraId="731D1E53">
      <w:r>
        <w:rPr>
          <w:rFonts w:ascii="宋体" w:hAnsi="宋体" w:eastAsia="宋体"/>
          <w:b w:val="0"/>
          <w:sz w:val="24"/>
        </w:rPr>
        <w:t>答案：B</w:t>
      </w:r>
    </w:p>
    <w:p w14:paraId="4445C672">
      <w:r>
        <w:rPr>
          <w:rFonts w:ascii="宋体" w:hAnsi="宋体" w:eastAsia="宋体"/>
          <w:b w:val="0"/>
          <w:sz w:val="24"/>
        </w:rPr>
        <w:t>7.茶叶中的芳香物质在沸水冲泡过程中能发挥出来，其速度与温度成反比。</w:t>
      </w:r>
    </w:p>
    <w:p w14:paraId="68F2DEEF">
      <w:r>
        <w:rPr>
          <w:rFonts w:ascii="宋体" w:hAnsi="宋体" w:eastAsia="宋体"/>
          <w:b w:val="0"/>
          <w:sz w:val="24"/>
        </w:rPr>
        <w:t>A.对</w:t>
      </w:r>
    </w:p>
    <w:p w14:paraId="2098DD32">
      <w:r>
        <w:rPr>
          <w:rFonts w:ascii="宋体" w:hAnsi="宋体" w:eastAsia="宋体"/>
          <w:b w:val="0"/>
          <w:sz w:val="24"/>
        </w:rPr>
        <w:t>B.错</w:t>
      </w:r>
    </w:p>
    <w:p w14:paraId="6FBF4B6D">
      <w:r>
        <w:rPr>
          <w:rFonts w:ascii="宋体" w:hAnsi="宋体" w:eastAsia="宋体"/>
          <w:b w:val="0"/>
          <w:sz w:val="24"/>
        </w:rPr>
        <w:t>答案：B</w:t>
      </w:r>
    </w:p>
    <w:p w14:paraId="0264A0C5">
      <w:r>
        <w:rPr>
          <w:rFonts w:ascii="宋体" w:hAnsi="宋体" w:eastAsia="宋体"/>
          <w:b w:val="0"/>
          <w:sz w:val="24"/>
        </w:rPr>
        <w:t>8.哥窑的主要特征是釉面有大大小小不规则的开裂纹片，俗称“开片”或“文武片”。</w:t>
      </w:r>
    </w:p>
    <w:p w14:paraId="625012C7">
      <w:r>
        <w:rPr>
          <w:rFonts w:ascii="宋体" w:hAnsi="宋体" w:eastAsia="宋体"/>
          <w:b w:val="0"/>
          <w:sz w:val="24"/>
        </w:rPr>
        <w:t>A.对</w:t>
      </w:r>
    </w:p>
    <w:p w14:paraId="0496300C">
      <w:r>
        <w:rPr>
          <w:rFonts w:ascii="宋体" w:hAnsi="宋体" w:eastAsia="宋体"/>
          <w:b w:val="0"/>
          <w:sz w:val="24"/>
        </w:rPr>
        <w:t>B.错</w:t>
      </w:r>
    </w:p>
    <w:p w14:paraId="00B05DD6">
      <w:r>
        <w:rPr>
          <w:rFonts w:ascii="宋体" w:hAnsi="宋体" w:eastAsia="宋体"/>
          <w:b w:val="0"/>
          <w:sz w:val="24"/>
        </w:rPr>
        <w:t>答案：A</w:t>
      </w:r>
    </w:p>
    <w:p w14:paraId="4D0914B2">
      <w:r>
        <w:rPr>
          <w:rFonts w:ascii="宋体" w:hAnsi="宋体" w:eastAsia="宋体"/>
          <w:b w:val="0"/>
          <w:sz w:val="24"/>
        </w:rPr>
        <w:t>9.茶艺的六要素之器具美主要选配精美器具不用考虑与茶叶冲泡有关的因素。</w:t>
      </w:r>
    </w:p>
    <w:p w14:paraId="08F653A2">
      <w:r>
        <w:rPr>
          <w:rFonts w:ascii="宋体" w:hAnsi="宋体" w:eastAsia="宋体"/>
          <w:b w:val="0"/>
          <w:sz w:val="24"/>
        </w:rPr>
        <w:t>A.对</w:t>
      </w:r>
    </w:p>
    <w:p w14:paraId="715D120C">
      <w:r>
        <w:rPr>
          <w:rFonts w:ascii="宋体" w:hAnsi="宋体" w:eastAsia="宋体"/>
          <w:b w:val="0"/>
          <w:sz w:val="24"/>
        </w:rPr>
        <w:t>B.错</w:t>
      </w:r>
    </w:p>
    <w:p w14:paraId="3CEB8411">
      <w:r>
        <w:rPr>
          <w:rFonts w:ascii="宋体" w:hAnsi="宋体" w:eastAsia="宋体"/>
          <w:b w:val="0"/>
          <w:sz w:val="24"/>
        </w:rPr>
        <w:t>答案：B</w:t>
      </w:r>
    </w:p>
    <w:p w14:paraId="56ABD9DC">
      <w:r>
        <w:rPr>
          <w:rFonts w:ascii="宋体" w:hAnsi="宋体" w:eastAsia="宋体"/>
          <w:b w:val="0"/>
          <w:sz w:val="24"/>
        </w:rPr>
        <w:t>10.茶道是有关修身养性，学习礼仪和进行交际的综合文化活动与特有风俗。</w:t>
      </w:r>
    </w:p>
    <w:p w14:paraId="69BE90C4">
      <w:r>
        <w:rPr>
          <w:rFonts w:ascii="宋体" w:hAnsi="宋体" w:eastAsia="宋体"/>
          <w:b w:val="0"/>
          <w:sz w:val="24"/>
        </w:rPr>
        <w:t>A.对</w:t>
      </w:r>
    </w:p>
    <w:p w14:paraId="379203AC">
      <w:r>
        <w:rPr>
          <w:rFonts w:ascii="宋体" w:hAnsi="宋体" w:eastAsia="宋体"/>
          <w:b w:val="0"/>
          <w:sz w:val="24"/>
        </w:rPr>
        <w:t>B.错</w:t>
      </w:r>
    </w:p>
    <w:p w14:paraId="71BDBEEE">
      <w:r>
        <w:rPr>
          <w:rFonts w:ascii="宋体" w:hAnsi="宋体" w:eastAsia="宋体"/>
          <w:b w:val="0"/>
          <w:sz w:val="24"/>
        </w:rPr>
        <w:t>答案：A</w:t>
      </w:r>
    </w:p>
    <w:p w14:paraId="70998BAE">
      <w:r>
        <w:rPr>
          <w:rFonts w:ascii="宋体" w:hAnsi="宋体" w:eastAsia="宋体"/>
          <w:b w:val="0"/>
          <w:sz w:val="24"/>
        </w:rPr>
        <w:t>11.（  ）氨基酸具有兴奋、强心、利尿、调节体温、抗酒精烟碱等药理作用。</w:t>
      </w:r>
    </w:p>
    <w:p w14:paraId="650FC857">
      <w:r>
        <w:rPr>
          <w:rFonts w:ascii="宋体" w:hAnsi="宋体" w:eastAsia="宋体"/>
          <w:b w:val="0"/>
          <w:sz w:val="24"/>
        </w:rPr>
        <w:t>A.对</w:t>
      </w:r>
    </w:p>
    <w:p w14:paraId="781C68F1">
      <w:r>
        <w:rPr>
          <w:rFonts w:ascii="宋体" w:hAnsi="宋体" w:eastAsia="宋体"/>
          <w:b w:val="0"/>
          <w:sz w:val="24"/>
        </w:rPr>
        <w:t>B.错</w:t>
      </w:r>
    </w:p>
    <w:p w14:paraId="6E4C3803">
      <w:r>
        <w:rPr>
          <w:rFonts w:ascii="宋体" w:hAnsi="宋体" w:eastAsia="宋体"/>
          <w:b w:val="0"/>
          <w:sz w:val="24"/>
        </w:rPr>
        <w:t>答案：B</w:t>
      </w:r>
    </w:p>
    <w:p w14:paraId="175D8825">
      <w:r>
        <w:rPr>
          <w:rFonts w:ascii="宋体" w:hAnsi="宋体" w:eastAsia="宋体"/>
          <w:b w:val="0"/>
          <w:sz w:val="24"/>
        </w:rPr>
        <w:t>12.法国喜欢黄色的花，在茶席插花时可以任意搭配花种。</w:t>
      </w:r>
    </w:p>
    <w:p w14:paraId="69C6C32A">
      <w:r>
        <w:rPr>
          <w:rFonts w:ascii="宋体" w:hAnsi="宋体" w:eastAsia="宋体"/>
          <w:b w:val="0"/>
          <w:sz w:val="24"/>
        </w:rPr>
        <w:t>A.对</w:t>
      </w:r>
    </w:p>
    <w:p w14:paraId="687DA09A">
      <w:r>
        <w:rPr>
          <w:rFonts w:ascii="宋体" w:hAnsi="宋体" w:eastAsia="宋体"/>
          <w:b w:val="0"/>
          <w:sz w:val="24"/>
        </w:rPr>
        <w:t>B.错</w:t>
      </w:r>
    </w:p>
    <w:p w14:paraId="2F6AD777">
      <w:r>
        <w:rPr>
          <w:rFonts w:ascii="宋体" w:hAnsi="宋体" w:eastAsia="宋体"/>
          <w:b w:val="0"/>
          <w:sz w:val="24"/>
        </w:rPr>
        <w:t>答案：B</w:t>
      </w:r>
    </w:p>
    <w:p w14:paraId="1072CB7D">
      <w:r>
        <w:rPr>
          <w:rFonts w:ascii="宋体" w:hAnsi="宋体" w:eastAsia="宋体"/>
          <w:b w:val="0"/>
          <w:sz w:val="24"/>
        </w:rPr>
        <w:t>13.道德，是调整人们之间以及个人与社会之间各种关系的行为规范准则。</w:t>
      </w:r>
    </w:p>
    <w:p w14:paraId="1A7991FF">
      <w:r>
        <w:rPr>
          <w:rFonts w:ascii="宋体" w:hAnsi="宋体" w:eastAsia="宋体"/>
          <w:b w:val="0"/>
          <w:sz w:val="24"/>
        </w:rPr>
        <w:t>A.对</w:t>
      </w:r>
    </w:p>
    <w:p w14:paraId="5E9AC3B4">
      <w:r>
        <w:rPr>
          <w:rFonts w:ascii="宋体" w:hAnsi="宋体" w:eastAsia="宋体"/>
          <w:b w:val="0"/>
          <w:sz w:val="24"/>
        </w:rPr>
        <w:t>B.错</w:t>
      </w:r>
    </w:p>
    <w:p w14:paraId="0F86D278">
      <w:r>
        <w:rPr>
          <w:rFonts w:ascii="宋体" w:hAnsi="宋体" w:eastAsia="宋体"/>
          <w:b w:val="0"/>
          <w:sz w:val="24"/>
        </w:rPr>
        <w:t>答案：B</w:t>
      </w:r>
    </w:p>
    <w:p w14:paraId="0C26FC52">
      <w:r>
        <w:rPr>
          <w:rFonts w:ascii="宋体" w:hAnsi="宋体" w:eastAsia="宋体"/>
          <w:b w:val="0"/>
          <w:sz w:val="24"/>
        </w:rPr>
        <w:t>14.宗教茶艺特别讲究礼仪，气氛庄严肃穆，茶具古朴典雅，以“天人合一”，“茶禅一味”为宗旨，强调修身养性或以茶释道。</w:t>
      </w:r>
    </w:p>
    <w:p w14:paraId="78C84EBD">
      <w:r>
        <w:rPr>
          <w:rFonts w:ascii="宋体" w:hAnsi="宋体" w:eastAsia="宋体"/>
          <w:b w:val="0"/>
          <w:sz w:val="24"/>
        </w:rPr>
        <w:t>A.对</w:t>
      </w:r>
    </w:p>
    <w:p w14:paraId="5FD95867">
      <w:r>
        <w:rPr>
          <w:rFonts w:ascii="宋体" w:hAnsi="宋体" w:eastAsia="宋体"/>
          <w:b w:val="0"/>
          <w:sz w:val="24"/>
        </w:rPr>
        <w:t>B.错</w:t>
      </w:r>
    </w:p>
    <w:p w14:paraId="7BF425FA">
      <w:r>
        <w:rPr>
          <w:rFonts w:ascii="宋体" w:hAnsi="宋体" w:eastAsia="宋体"/>
          <w:b w:val="0"/>
          <w:sz w:val="24"/>
        </w:rPr>
        <w:t>答案：A</w:t>
      </w:r>
    </w:p>
    <w:p w14:paraId="162953AE">
      <w:r>
        <w:rPr>
          <w:rFonts w:ascii="宋体" w:hAnsi="宋体" w:eastAsia="宋体"/>
          <w:b w:val="0"/>
          <w:sz w:val="24"/>
        </w:rPr>
        <w:t>15.冲泡的技法常常是茶艺动作中最有观赏性的动作，优美的冲泡动作往往让人感到美不胜收。</w:t>
      </w:r>
    </w:p>
    <w:p w14:paraId="510AD55F">
      <w:r>
        <w:rPr>
          <w:rFonts w:ascii="宋体" w:hAnsi="宋体" w:eastAsia="宋体"/>
          <w:b w:val="0"/>
          <w:sz w:val="24"/>
        </w:rPr>
        <w:t>A.对</w:t>
      </w:r>
    </w:p>
    <w:p w14:paraId="70507C17">
      <w:r>
        <w:rPr>
          <w:rFonts w:ascii="宋体" w:hAnsi="宋体" w:eastAsia="宋体"/>
          <w:b w:val="0"/>
          <w:sz w:val="24"/>
        </w:rPr>
        <w:t>B.错</w:t>
      </w:r>
    </w:p>
    <w:p w14:paraId="519366F8">
      <w:r>
        <w:rPr>
          <w:rFonts w:ascii="宋体" w:hAnsi="宋体" w:eastAsia="宋体"/>
          <w:b w:val="0"/>
          <w:sz w:val="24"/>
        </w:rPr>
        <w:t>答案：A</w:t>
      </w:r>
    </w:p>
    <w:p w14:paraId="6CCFFE3D">
      <w:r>
        <w:rPr>
          <w:rFonts w:ascii="宋体" w:hAnsi="宋体" w:eastAsia="宋体"/>
          <w:b w:val="0"/>
          <w:sz w:val="24"/>
        </w:rPr>
        <w:t>16.（  ）韩国茶礼的过程，从迎客、环境、茶室陈设、书画、茶具造型与排列、选茶、喝茶到茶点，都有严格的规矩和程序。</w:t>
      </w:r>
    </w:p>
    <w:p w14:paraId="3A58F59C">
      <w:r>
        <w:rPr>
          <w:rFonts w:ascii="宋体" w:hAnsi="宋体" w:eastAsia="宋体"/>
          <w:b w:val="0"/>
          <w:sz w:val="24"/>
        </w:rPr>
        <w:t>A.对</w:t>
      </w:r>
    </w:p>
    <w:p w14:paraId="23FD0429">
      <w:r>
        <w:rPr>
          <w:rFonts w:ascii="宋体" w:hAnsi="宋体" w:eastAsia="宋体"/>
          <w:b w:val="0"/>
          <w:sz w:val="24"/>
        </w:rPr>
        <w:t>B.错</w:t>
      </w:r>
    </w:p>
    <w:p w14:paraId="41665F7D">
      <w:r>
        <w:rPr>
          <w:rFonts w:ascii="宋体" w:hAnsi="宋体" w:eastAsia="宋体"/>
          <w:b w:val="0"/>
          <w:sz w:val="24"/>
        </w:rPr>
        <w:t>答案：A</w:t>
      </w:r>
    </w:p>
    <w:p w14:paraId="069111B1">
      <w:r>
        <w:rPr>
          <w:rFonts w:ascii="宋体" w:hAnsi="宋体" w:eastAsia="宋体"/>
          <w:b w:val="0"/>
          <w:sz w:val="24"/>
        </w:rPr>
        <w:t>17.茶叶冲泡后随着时间的延长，茶汤颜色由于内含物质的进一步氧化而加深色泽。</w:t>
      </w:r>
    </w:p>
    <w:p w14:paraId="5D95B76C">
      <w:r>
        <w:rPr>
          <w:rFonts w:ascii="宋体" w:hAnsi="宋体" w:eastAsia="宋体"/>
          <w:b w:val="0"/>
          <w:sz w:val="24"/>
        </w:rPr>
        <w:t>A.对</w:t>
      </w:r>
    </w:p>
    <w:p w14:paraId="66924E3C">
      <w:r>
        <w:rPr>
          <w:rFonts w:ascii="宋体" w:hAnsi="宋体" w:eastAsia="宋体"/>
          <w:b w:val="0"/>
          <w:sz w:val="24"/>
        </w:rPr>
        <w:t>B.错</w:t>
      </w:r>
    </w:p>
    <w:p w14:paraId="77D5B8AD">
      <w:r>
        <w:rPr>
          <w:rFonts w:ascii="宋体" w:hAnsi="宋体" w:eastAsia="宋体"/>
          <w:b w:val="0"/>
          <w:sz w:val="24"/>
        </w:rPr>
        <w:t>答案：A</w:t>
      </w:r>
    </w:p>
    <w:p w14:paraId="5859A0E7">
      <w:r>
        <w:rPr>
          <w:rFonts w:ascii="宋体" w:hAnsi="宋体" w:eastAsia="宋体"/>
          <w:b w:val="0"/>
          <w:sz w:val="24"/>
        </w:rPr>
        <w:t>18.根据舌头各部分味蕾对不同味感受能力不同，鲜味最易感受的部位是在舌心。</w:t>
      </w:r>
    </w:p>
    <w:p w14:paraId="269E0A94">
      <w:r>
        <w:rPr>
          <w:rFonts w:ascii="宋体" w:hAnsi="宋体" w:eastAsia="宋体"/>
          <w:b w:val="0"/>
          <w:sz w:val="24"/>
        </w:rPr>
        <w:t>A.对</w:t>
      </w:r>
    </w:p>
    <w:p w14:paraId="4A5047EB">
      <w:r>
        <w:rPr>
          <w:rFonts w:ascii="宋体" w:hAnsi="宋体" w:eastAsia="宋体"/>
          <w:b w:val="0"/>
          <w:sz w:val="24"/>
        </w:rPr>
        <w:t>B.错</w:t>
      </w:r>
    </w:p>
    <w:p w14:paraId="55770634">
      <w:r>
        <w:rPr>
          <w:rFonts w:ascii="宋体" w:hAnsi="宋体" w:eastAsia="宋体"/>
          <w:b w:val="0"/>
          <w:sz w:val="24"/>
        </w:rPr>
        <w:t>答案：A</w:t>
      </w:r>
    </w:p>
    <w:p w14:paraId="5667552E">
      <w:r>
        <w:rPr>
          <w:rFonts w:ascii="宋体" w:hAnsi="宋体" w:eastAsia="宋体"/>
          <w:b w:val="0"/>
          <w:sz w:val="24"/>
        </w:rPr>
        <w:t>19.茶叶中的茶多糖具有降血糖和防治糖尿病，保护糖尿病患者肝肾的功能。</w:t>
      </w:r>
    </w:p>
    <w:p w14:paraId="57D949F3">
      <w:r>
        <w:rPr>
          <w:rFonts w:ascii="宋体" w:hAnsi="宋体" w:eastAsia="宋体"/>
          <w:b w:val="0"/>
          <w:sz w:val="24"/>
        </w:rPr>
        <w:t>A.对</w:t>
      </w:r>
    </w:p>
    <w:p w14:paraId="7BF0D490">
      <w:r>
        <w:rPr>
          <w:rFonts w:ascii="宋体" w:hAnsi="宋体" w:eastAsia="宋体"/>
          <w:b w:val="0"/>
          <w:sz w:val="24"/>
        </w:rPr>
        <w:t>B.错</w:t>
      </w:r>
    </w:p>
    <w:p w14:paraId="100F7326">
      <w:r>
        <w:rPr>
          <w:rFonts w:ascii="宋体" w:hAnsi="宋体" w:eastAsia="宋体"/>
          <w:b w:val="0"/>
          <w:sz w:val="24"/>
        </w:rPr>
        <w:t>答案：A</w:t>
      </w:r>
    </w:p>
    <w:p w14:paraId="009BBA84">
      <w:r>
        <w:rPr>
          <w:rFonts w:ascii="宋体" w:hAnsi="宋体" w:eastAsia="宋体"/>
          <w:b w:val="0"/>
          <w:sz w:val="24"/>
        </w:rPr>
        <w:t>20.茶叶的冲泡技艺不断创新，茶具也不断变化与创新，但应根据茶具和茶性进行选配。</w:t>
      </w:r>
    </w:p>
    <w:p w14:paraId="291E6526">
      <w:r>
        <w:rPr>
          <w:rFonts w:ascii="宋体" w:hAnsi="宋体" w:eastAsia="宋体"/>
          <w:b w:val="0"/>
          <w:sz w:val="24"/>
        </w:rPr>
        <w:t>A.对</w:t>
      </w:r>
    </w:p>
    <w:p w14:paraId="67C3B7FB">
      <w:r>
        <w:rPr>
          <w:rFonts w:ascii="宋体" w:hAnsi="宋体" w:eastAsia="宋体"/>
          <w:b w:val="0"/>
          <w:sz w:val="24"/>
        </w:rPr>
        <w:t>B.错</w:t>
      </w:r>
    </w:p>
    <w:p w14:paraId="7D102026">
      <w:r>
        <w:rPr>
          <w:rFonts w:ascii="宋体" w:hAnsi="宋体" w:eastAsia="宋体"/>
          <w:b w:val="0"/>
          <w:sz w:val="24"/>
        </w:rPr>
        <w:t>答案：A</w:t>
      </w:r>
    </w:p>
    <w:p w14:paraId="47A6AE2B">
      <w:r>
        <w:rPr>
          <w:rFonts w:ascii="宋体" w:hAnsi="宋体" w:eastAsia="宋体"/>
          <w:b w:val="0"/>
          <w:sz w:val="24"/>
        </w:rPr>
        <w:t>21.（  ）尽心尽职具体体现在茶艺服务中充分发挥主观能动性，用自己最大的努力实现经营利润指标。</w:t>
      </w:r>
    </w:p>
    <w:p w14:paraId="69DAE051">
      <w:r>
        <w:rPr>
          <w:rFonts w:ascii="宋体" w:hAnsi="宋体" w:eastAsia="宋体"/>
          <w:b w:val="0"/>
          <w:sz w:val="24"/>
        </w:rPr>
        <w:t>A.对</w:t>
      </w:r>
    </w:p>
    <w:p w14:paraId="3D6C753A">
      <w:r>
        <w:rPr>
          <w:rFonts w:ascii="宋体" w:hAnsi="宋体" w:eastAsia="宋体"/>
          <w:b w:val="0"/>
          <w:sz w:val="24"/>
        </w:rPr>
        <w:t>B.错</w:t>
      </w:r>
    </w:p>
    <w:p w14:paraId="59F0878F">
      <w:r>
        <w:rPr>
          <w:rFonts w:ascii="宋体" w:hAnsi="宋体" w:eastAsia="宋体"/>
          <w:b w:val="0"/>
          <w:sz w:val="24"/>
        </w:rPr>
        <w:t>答案：B</w:t>
      </w:r>
    </w:p>
    <w:p w14:paraId="778C78E5">
      <w:r>
        <w:rPr>
          <w:rFonts w:ascii="宋体" w:hAnsi="宋体" w:eastAsia="宋体"/>
          <w:b w:val="0"/>
          <w:sz w:val="24"/>
        </w:rPr>
        <w:t>22.巴基斯坦人喝红茶，大多采用清饮法。</w:t>
      </w:r>
    </w:p>
    <w:p w14:paraId="78BCCF4D">
      <w:r>
        <w:rPr>
          <w:rFonts w:ascii="宋体" w:hAnsi="宋体" w:eastAsia="宋体"/>
          <w:b w:val="0"/>
          <w:sz w:val="24"/>
        </w:rPr>
        <w:t>A.对</w:t>
      </w:r>
    </w:p>
    <w:p w14:paraId="48B88067">
      <w:r>
        <w:rPr>
          <w:rFonts w:ascii="宋体" w:hAnsi="宋体" w:eastAsia="宋体"/>
          <w:b w:val="0"/>
          <w:sz w:val="24"/>
        </w:rPr>
        <w:t>B.错</w:t>
      </w:r>
    </w:p>
    <w:p w14:paraId="6A5BC19C">
      <w:r>
        <w:rPr>
          <w:rFonts w:ascii="宋体" w:hAnsi="宋体" w:eastAsia="宋体"/>
          <w:b w:val="0"/>
          <w:sz w:val="24"/>
        </w:rPr>
        <w:t>答案：A</w:t>
      </w:r>
    </w:p>
    <w:p w14:paraId="14967B89">
      <w:r>
        <w:rPr>
          <w:rFonts w:ascii="宋体" w:hAnsi="宋体" w:eastAsia="宋体"/>
          <w:b w:val="0"/>
          <w:sz w:val="24"/>
        </w:rPr>
        <w:t>23.潮汕式泡茶以五泡为主，前三泡冲出的茶汤浓淡要均匀一致。</w:t>
      </w:r>
    </w:p>
    <w:p w14:paraId="189B9A9E">
      <w:r>
        <w:rPr>
          <w:rFonts w:ascii="宋体" w:hAnsi="宋体" w:eastAsia="宋体"/>
          <w:b w:val="0"/>
          <w:sz w:val="24"/>
        </w:rPr>
        <w:t>A.对</w:t>
      </w:r>
    </w:p>
    <w:p w14:paraId="39FB0F77">
      <w:r>
        <w:rPr>
          <w:rFonts w:ascii="宋体" w:hAnsi="宋体" w:eastAsia="宋体"/>
          <w:b w:val="0"/>
          <w:sz w:val="24"/>
        </w:rPr>
        <w:t>B.错</w:t>
      </w:r>
    </w:p>
    <w:p w14:paraId="0516AF95">
      <w:r>
        <w:rPr>
          <w:rFonts w:ascii="宋体" w:hAnsi="宋体" w:eastAsia="宋体"/>
          <w:b w:val="0"/>
          <w:sz w:val="24"/>
        </w:rPr>
        <w:t>答案：B</w:t>
      </w:r>
    </w:p>
    <w:p w14:paraId="4FE899E5">
      <w:r>
        <w:rPr>
          <w:rFonts w:ascii="宋体" w:hAnsi="宋体" w:eastAsia="宋体"/>
          <w:b w:val="0"/>
          <w:sz w:val="24"/>
        </w:rPr>
        <w:t>24.日本的茶道，抹茶道和煎茶道无相当大的差距，只是区别于出现的时间早晚。</w:t>
      </w:r>
    </w:p>
    <w:p w14:paraId="489BED1F">
      <w:r>
        <w:rPr>
          <w:rFonts w:ascii="宋体" w:hAnsi="宋体" w:eastAsia="宋体"/>
          <w:b w:val="0"/>
          <w:sz w:val="24"/>
        </w:rPr>
        <w:t>A.对</w:t>
      </w:r>
    </w:p>
    <w:p w14:paraId="3C7B8193">
      <w:r>
        <w:rPr>
          <w:rFonts w:ascii="宋体" w:hAnsi="宋体" w:eastAsia="宋体"/>
          <w:b w:val="0"/>
          <w:sz w:val="24"/>
        </w:rPr>
        <w:t>B.错</w:t>
      </w:r>
    </w:p>
    <w:p w14:paraId="377607C7">
      <w:r>
        <w:rPr>
          <w:rFonts w:ascii="宋体" w:hAnsi="宋体" w:eastAsia="宋体"/>
          <w:b w:val="0"/>
          <w:sz w:val="24"/>
        </w:rPr>
        <w:t>答案：B</w:t>
      </w:r>
    </w:p>
    <w:p w14:paraId="3819406A">
      <w:r>
        <w:rPr>
          <w:rFonts w:ascii="宋体" w:hAnsi="宋体" w:eastAsia="宋体"/>
          <w:b w:val="0"/>
          <w:sz w:val="24"/>
        </w:rPr>
        <w:t>25.水质的好坏直接影响到泡茶的效果。当pH值大于7时，茶汤色加深。</w:t>
      </w:r>
    </w:p>
    <w:p w14:paraId="47FA2CF1">
      <w:r>
        <w:rPr>
          <w:rFonts w:ascii="宋体" w:hAnsi="宋体" w:eastAsia="宋体"/>
          <w:b w:val="0"/>
          <w:sz w:val="24"/>
        </w:rPr>
        <w:t>A.对</w:t>
      </w:r>
    </w:p>
    <w:p w14:paraId="38FF671F">
      <w:r>
        <w:rPr>
          <w:rFonts w:ascii="宋体" w:hAnsi="宋体" w:eastAsia="宋体"/>
          <w:b w:val="0"/>
          <w:sz w:val="24"/>
        </w:rPr>
        <w:t>B.错</w:t>
      </w:r>
    </w:p>
    <w:p w14:paraId="61281A84">
      <w:r>
        <w:rPr>
          <w:rFonts w:ascii="宋体" w:hAnsi="宋体" w:eastAsia="宋体"/>
          <w:b w:val="0"/>
          <w:sz w:val="24"/>
        </w:rPr>
        <w:t>答案：B</w:t>
      </w:r>
    </w:p>
    <w:p w14:paraId="6CEE8214">
      <w:r>
        <w:rPr>
          <w:rFonts w:ascii="宋体" w:hAnsi="宋体" w:eastAsia="宋体"/>
          <w:b w:val="0"/>
          <w:sz w:val="24"/>
        </w:rPr>
        <w:t>26.（  ）很抱歉，我们只收现</w:t>
      </w:r>
      <w:r>
        <w:rPr>
          <w:rFonts w:hint="eastAsia"/>
          <w:b w:val="0"/>
          <w:sz w:val="24"/>
          <w:lang w:val="en-US" w:eastAsia="zh-CN"/>
        </w:rPr>
        <w:t>金。</w:t>
      </w:r>
      <w:r>
        <w:rPr>
          <w:rFonts w:ascii="宋体" w:hAnsi="宋体" w:eastAsia="宋体"/>
          <w:b w:val="0"/>
          <w:sz w:val="24"/>
        </w:rPr>
        <w:t>用英语最妥当的表述是“Sorry sir, we only accept cash.”。</w:t>
      </w:r>
    </w:p>
    <w:p w14:paraId="45A0D202">
      <w:r>
        <w:rPr>
          <w:rFonts w:ascii="宋体" w:hAnsi="宋体" w:eastAsia="宋体"/>
          <w:b w:val="0"/>
          <w:sz w:val="24"/>
        </w:rPr>
        <w:t>A.对</w:t>
      </w:r>
    </w:p>
    <w:p w14:paraId="5838B6C6">
      <w:r>
        <w:rPr>
          <w:rFonts w:ascii="宋体" w:hAnsi="宋体" w:eastAsia="宋体"/>
          <w:b w:val="0"/>
          <w:sz w:val="24"/>
        </w:rPr>
        <w:t>B.错</w:t>
      </w:r>
    </w:p>
    <w:p w14:paraId="444B29F6">
      <w:r>
        <w:rPr>
          <w:rFonts w:ascii="宋体" w:hAnsi="宋体" w:eastAsia="宋体"/>
          <w:b w:val="0"/>
          <w:sz w:val="24"/>
        </w:rPr>
        <w:t>答案：A</w:t>
      </w:r>
    </w:p>
    <w:p w14:paraId="64748A5A">
      <w:r>
        <w:rPr>
          <w:rFonts w:ascii="宋体" w:hAnsi="宋体" w:eastAsia="宋体"/>
          <w:b w:val="0"/>
          <w:sz w:val="24"/>
        </w:rPr>
        <w:t>27.人们在品茗过程中得到了茶艺从业人员所提供的各种服务，能开阔了视野，陶冶了情操，净化了心灵。</w:t>
      </w:r>
    </w:p>
    <w:p w14:paraId="2BB1F51A">
      <w:r>
        <w:rPr>
          <w:rFonts w:ascii="宋体" w:hAnsi="宋体" w:eastAsia="宋体"/>
          <w:b w:val="0"/>
          <w:sz w:val="24"/>
        </w:rPr>
        <w:t>A.对</w:t>
      </w:r>
    </w:p>
    <w:p w14:paraId="6C1638D0">
      <w:r>
        <w:rPr>
          <w:rFonts w:ascii="宋体" w:hAnsi="宋体" w:eastAsia="宋体"/>
          <w:b w:val="0"/>
          <w:sz w:val="24"/>
        </w:rPr>
        <w:t>B.错</w:t>
      </w:r>
    </w:p>
    <w:p w14:paraId="20D7AC76">
      <w:r>
        <w:rPr>
          <w:rFonts w:ascii="宋体" w:hAnsi="宋体" w:eastAsia="宋体"/>
          <w:b w:val="0"/>
          <w:sz w:val="24"/>
        </w:rPr>
        <w:t>答案：A</w:t>
      </w:r>
    </w:p>
    <w:p w14:paraId="2C35015C">
      <w:r>
        <w:rPr>
          <w:rFonts w:ascii="宋体" w:hAnsi="宋体" w:eastAsia="宋体"/>
          <w:b w:val="0"/>
          <w:sz w:val="24"/>
        </w:rPr>
        <w:t>28.茶艺表演中的“四艺”是指“挂画、插花、品茗、赏乐”。</w:t>
      </w:r>
    </w:p>
    <w:p w14:paraId="0998D493">
      <w:r>
        <w:rPr>
          <w:rFonts w:ascii="宋体" w:hAnsi="宋体" w:eastAsia="宋体"/>
          <w:b w:val="0"/>
          <w:sz w:val="24"/>
        </w:rPr>
        <w:t>A.对</w:t>
      </w:r>
    </w:p>
    <w:p w14:paraId="191AF1CE">
      <w:r>
        <w:rPr>
          <w:rFonts w:ascii="宋体" w:hAnsi="宋体" w:eastAsia="宋体"/>
          <w:b w:val="0"/>
          <w:sz w:val="24"/>
        </w:rPr>
        <w:t>B.错</w:t>
      </w:r>
    </w:p>
    <w:p w14:paraId="0EC2FD58">
      <w:r>
        <w:rPr>
          <w:rFonts w:ascii="宋体" w:hAnsi="宋体" w:eastAsia="宋体"/>
          <w:b w:val="0"/>
          <w:sz w:val="24"/>
        </w:rPr>
        <w:t>答案：B</w:t>
      </w:r>
    </w:p>
    <w:p w14:paraId="2AF20883">
      <w:r>
        <w:rPr>
          <w:rFonts w:ascii="宋体" w:hAnsi="宋体" w:eastAsia="宋体"/>
          <w:b w:val="0"/>
          <w:sz w:val="24"/>
        </w:rPr>
        <w:t>29.茶氨酸可与茶多酚和咖啡碱的络合物结合具有镇静安神的效果。</w:t>
      </w:r>
    </w:p>
    <w:p w14:paraId="0F282F9D">
      <w:r>
        <w:rPr>
          <w:rFonts w:ascii="宋体" w:hAnsi="宋体" w:eastAsia="宋体"/>
          <w:b w:val="0"/>
          <w:sz w:val="24"/>
        </w:rPr>
        <w:t>A.对</w:t>
      </w:r>
    </w:p>
    <w:p w14:paraId="6DD4EDE2">
      <w:r>
        <w:rPr>
          <w:rFonts w:ascii="宋体" w:hAnsi="宋体" w:eastAsia="宋体"/>
          <w:b w:val="0"/>
          <w:sz w:val="24"/>
        </w:rPr>
        <w:t>B.错</w:t>
      </w:r>
    </w:p>
    <w:p w14:paraId="56ABF5DE">
      <w:r>
        <w:rPr>
          <w:rFonts w:ascii="宋体" w:hAnsi="宋体" w:eastAsia="宋体"/>
          <w:b w:val="0"/>
          <w:sz w:val="24"/>
        </w:rPr>
        <w:t>答案：A</w:t>
      </w:r>
    </w:p>
    <w:p w14:paraId="550ACBE8">
      <w:r>
        <w:rPr>
          <w:rFonts w:ascii="宋体" w:hAnsi="宋体" w:eastAsia="宋体"/>
          <w:b w:val="0"/>
          <w:sz w:val="24"/>
        </w:rPr>
        <w:t>30.在美国，茶消耗量占第一位，咖啡次之。</w:t>
      </w:r>
    </w:p>
    <w:p w14:paraId="524D4B7B">
      <w:r>
        <w:rPr>
          <w:rFonts w:ascii="宋体" w:hAnsi="宋体" w:eastAsia="宋体"/>
          <w:b w:val="0"/>
          <w:sz w:val="24"/>
        </w:rPr>
        <w:t>A.对</w:t>
      </w:r>
    </w:p>
    <w:p w14:paraId="74B15DBD">
      <w:r>
        <w:rPr>
          <w:rFonts w:ascii="宋体" w:hAnsi="宋体" w:eastAsia="宋体"/>
          <w:b w:val="0"/>
          <w:sz w:val="24"/>
        </w:rPr>
        <w:t>B.错</w:t>
      </w:r>
    </w:p>
    <w:p w14:paraId="3C16E7D9">
      <w:r>
        <w:rPr>
          <w:rFonts w:ascii="宋体" w:hAnsi="宋体" w:eastAsia="宋体"/>
          <w:b w:val="0"/>
          <w:sz w:val="24"/>
        </w:rPr>
        <w:t>答案：B</w:t>
      </w:r>
    </w:p>
    <w:p w14:paraId="2DC1AC0F">
      <w:r>
        <w:rPr>
          <w:rFonts w:ascii="宋体" w:hAnsi="宋体" w:eastAsia="宋体"/>
          <w:b w:val="0"/>
          <w:sz w:val="24"/>
        </w:rPr>
        <w:t>31.（  ）清代梁章钜在《归田琐记》中指出“至茶品之四等”的从低到高等级的顺序是“清、香、活、甘”。香、清、甘、活</w:t>
      </w:r>
    </w:p>
    <w:p w14:paraId="3E80DB53">
      <w:r>
        <w:rPr>
          <w:rFonts w:ascii="宋体" w:hAnsi="宋体" w:eastAsia="宋体"/>
          <w:b w:val="0"/>
          <w:sz w:val="24"/>
        </w:rPr>
        <w:t>A.对</w:t>
      </w:r>
    </w:p>
    <w:p w14:paraId="412DA29F">
      <w:r>
        <w:rPr>
          <w:rFonts w:ascii="宋体" w:hAnsi="宋体" w:eastAsia="宋体"/>
          <w:b w:val="0"/>
          <w:sz w:val="24"/>
        </w:rPr>
        <w:t>B.错</w:t>
      </w:r>
    </w:p>
    <w:p w14:paraId="3A4EC1AA">
      <w:r>
        <w:rPr>
          <w:rFonts w:ascii="宋体" w:hAnsi="宋体" w:eastAsia="宋体"/>
          <w:b w:val="0"/>
          <w:sz w:val="24"/>
        </w:rPr>
        <w:t>答案：B</w:t>
      </w:r>
    </w:p>
    <w:p w14:paraId="28116B56">
      <w:r>
        <w:rPr>
          <w:rFonts w:ascii="宋体" w:hAnsi="宋体" w:eastAsia="宋体"/>
          <w:b w:val="0"/>
          <w:sz w:val="24"/>
        </w:rPr>
        <w:t>32.俄罗斯民族一向以好客而自豪，许多家庭都有以酒奉客的习惯。</w:t>
      </w:r>
    </w:p>
    <w:p w14:paraId="5B04AB72">
      <w:r>
        <w:rPr>
          <w:rFonts w:ascii="宋体" w:hAnsi="宋体" w:eastAsia="宋体"/>
          <w:b w:val="0"/>
          <w:sz w:val="24"/>
        </w:rPr>
        <w:t>A.对</w:t>
      </w:r>
    </w:p>
    <w:p w14:paraId="6F7A0E97">
      <w:r>
        <w:rPr>
          <w:rFonts w:ascii="宋体" w:hAnsi="宋体" w:eastAsia="宋体"/>
          <w:b w:val="0"/>
          <w:sz w:val="24"/>
        </w:rPr>
        <w:t>B.错</w:t>
      </w:r>
    </w:p>
    <w:p w14:paraId="25F7A473">
      <w:r>
        <w:rPr>
          <w:rFonts w:ascii="宋体" w:hAnsi="宋体" w:eastAsia="宋体"/>
          <w:b w:val="0"/>
          <w:sz w:val="24"/>
        </w:rPr>
        <w:t>答案：B</w:t>
      </w:r>
    </w:p>
    <w:p w14:paraId="16CDA668">
      <w:r>
        <w:rPr>
          <w:rFonts w:ascii="宋体" w:hAnsi="宋体" w:eastAsia="宋体"/>
          <w:b w:val="0"/>
          <w:sz w:val="24"/>
        </w:rPr>
        <w:t>33.意大利喜欢菊花，在茶席插花时可以任意搭配花种。</w:t>
      </w:r>
    </w:p>
    <w:p w14:paraId="71B277F3">
      <w:r>
        <w:rPr>
          <w:rFonts w:ascii="宋体" w:hAnsi="宋体" w:eastAsia="宋体"/>
          <w:b w:val="0"/>
          <w:sz w:val="24"/>
        </w:rPr>
        <w:t>A.对</w:t>
      </w:r>
    </w:p>
    <w:p w14:paraId="7342BA82">
      <w:r>
        <w:rPr>
          <w:rFonts w:ascii="宋体" w:hAnsi="宋体" w:eastAsia="宋体"/>
          <w:b w:val="0"/>
          <w:sz w:val="24"/>
        </w:rPr>
        <w:t>B.错</w:t>
      </w:r>
    </w:p>
    <w:p w14:paraId="4892EEB2">
      <w:r>
        <w:rPr>
          <w:rFonts w:ascii="宋体" w:hAnsi="宋体" w:eastAsia="宋体"/>
          <w:b w:val="0"/>
          <w:sz w:val="24"/>
        </w:rPr>
        <w:t>答案：B</w:t>
      </w:r>
    </w:p>
    <w:p w14:paraId="13630E48">
      <w:r>
        <w:rPr>
          <w:rFonts w:ascii="宋体" w:hAnsi="宋体" w:eastAsia="宋体"/>
          <w:b w:val="0"/>
          <w:sz w:val="24"/>
        </w:rPr>
        <w:t>34.世界上第一部茶叶专著共分五卷十章。</w:t>
      </w:r>
    </w:p>
    <w:p w14:paraId="30B85563">
      <w:r>
        <w:rPr>
          <w:rFonts w:ascii="宋体" w:hAnsi="宋体" w:eastAsia="宋体"/>
          <w:b w:val="0"/>
          <w:sz w:val="24"/>
        </w:rPr>
        <w:t>A.对</w:t>
      </w:r>
    </w:p>
    <w:p w14:paraId="68D07761">
      <w:r>
        <w:rPr>
          <w:rFonts w:ascii="宋体" w:hAnsi="宋体" w:eastAsia="宋体"/>
          <w:b w:val="0"/>
          <w:sz w:val="24"/>
        </w:rPr>
        <w:t>B.错</w:t>
      </w:r>
    </w:p>
    <w:p w14:paraId="4AD074CA">
      <w:r>
        <w:rPr>
          <w:rFonts w:ascii="宋体" w:hAnsi="宋体" w:eastAsia="宋体"/>
          <w:b w:val="0"/>
          <w:sz w:val="24"/>
        </w:rPr>
        <w:t>答案：B</w:t>
      </w:r>
    </w:p>
    <w:p w14:paraId="2658FD0B">
      <w:r>
        <w:rPr>
          <w:rFonts w:ascii="宋体" w:hAnsi="宋体" w:eastAsia="宋体"/>
          <w:b w:val="0"/>
          <w:sz w:val="24"/>
        </w:rPr>
        <w:t>35.茶汤滋味是人们的味觉器官对茶叶中可溶物质的一种综合反映。</w:t>
      </w:r>
    </w:p>
    <w:p w14:paraId="06E2B358">
      <w:r>
        <w:rPr>
          <w:rFonts w:ascii="宋体" w:hAnsi="宋体" w:eastAsia="宋体"/>
          <w:b w:val="0"/>
          <w:sz w:val="24"/>
        </w:rPr>
        <w:t>A.对</w:t>
      </w:r>
    </w:p>
    <w:p w14:paraId="2B94F930">
      <w:r>
        <w:rPr>
          <w:rFonts w:ascii="宋体" w:hAnsi="宋体" w:eastAsia="宋体"/>
          <w:b w:val="0"/>
          <w:sz w:val="24"/>
        </w:rPr>
        <w:t>B.错</w:t>
      </w:r>
    </w:p>
    <w:p w14:paraId="133EA21D">
      <w:r>
        <w:rPr>
          <w:rFonts w:ascii="宋体" w:hAnsi="宋体" w:eastAsia="宋体"/>
          <w:b w:val="0"/>
          <w:sz w:val="24"/>
        </w:rPr>
        <w:t>答案：A</w:t>
      </w:r>
    </w:p>
    <w:p w14:paraId="472BCC77">
      <w:r>
        <w:rPr>
          <w:rFonts w:ascii="宋体" w:hAnsi="宋体" w:eastAsia="宋体"/>
          <w:b w:val="0"/>
          <w:sz w:val="24"/>
        </w:rPr>
        <w:t>36.（  ）最早记载茶为药用的书籍是《大观茶论》。</w:t>
      </w:r>
    </w:p>
    <w:p w14:paraId="39C3F86E">
      <w:r>
        <w:rPr>
          <w:rFonts w:ascii="宋体" w:hAnsi="宋体" w:eastAsia="宋体"/>
          <w:b w:val="0"/>
          <w:sz w:val="24"/>
        </w:rPr>
        <w:t>A.对</w:t>
      </w:r>
    </w:p>
    <w:p w14:paraId="1F711C7D">
      <w:r>
        <w:rPr>
          <w:rFonts w:ascii="宋体" w:hAnsi="宋体" w:eastAsia="宋体"/>
          <w:b w:val="0"/>
          <w:sz w:val="24"/>
        </w:rPr>
        <w:t>B.错</w:t>
      </w:r>
    </w:p>
    <w:p w14:paraId="680B7335">
      <w:r>
        <w:rPr>
          <w:rFonts w:ascii="宋体" w:hAnsi="宋体" w:eastAsia="宋体"/>
          <w:b w:val="0"/>
          <w:sz w:val="24"/>
        </w:rPr>
        <w:t>答案：B</w:t>
      </w:r>
    </w:p>
    <w:p w14:paraId="2632E4E5">
      <w:r>
        <w:rPr>
          <w:rFonts w:ascii="宋体" w:hAnsi="宋体" w:eastAsia="宋体"/>
          <w:b w:val="0"/>
          <w:sz w:val="24"/>
        </w:rPr>
        <w:t>37.鉴赏古董字画是文士茶艺的活动内容之一。</w:t>
      </w:r>
    </w:p>
    <w:p w14:paraId="069E75DB">
      <w:r>
        <w:rPr>
          <w:rFonts w:ascii="宋体" w:hAnsi="宋体" w:eastAsia="宋体"/>
          <w:b w:val="0"/>
          <w:sz w:val="24"/>
        </w:rPr>
        <w:t>A.对</w:t>
      </w:r>
    </w:p>
    <w:p w14:paraId="1CD1D4D8">
      <w:r>
        <w:rPr>
          <w:rFonts w:ascii="宋体" w:hAnsi="宋体" w:eastAsia="宋体"/>
          <w:b w:val="0"/>
          <w:sz w:val="24"/>
        </w:rPr>
        <w:t>B.错</w:t>
      </w:r>
    </w:p>
    <w:p w14:paraId="67A3F46F">
      <w:r>
        <w:rPr>
          <w:rFonts w:ascii="宋体" w:hAnsi="宋体" w:eastAsia="宋体"/>
          <w:b w:val="0"/>
          <w:sz w:val="24"/>
        </w:rPr>
        <w:t>答案：A</w:t>
      </w:r>
    </w:p>
    <w:p w14:paraId="69DC9D22">
      <w:r>
        <w:rPr>
          <w:rFonts w:ascii="宋体" w:hAnsi="宋体" w:eastAsia="宋体"/>
          <w:b w:val="0"/>
          <w:sz w:val="24"/>
        </w:rPr>
        <w:t>38.民俗茶艺文化特色表现形式多姿多彩，泡茶方式独特，只采用混饮方式。</w:t>
      </w:r>
    </w:p>
    <w:p w14:paraId="20B82DD2">
      <w:r>
        <w:rPr>
          <w:rFonts w:ascii="宋体" w:hAnsi="宋体" w:eastAsia="宋体"/>
          <w:b w:val="0"/>
          <w:sz w:val="24"/>
        </w:rPr>
        <w:t>A.对</w:t>
      </w:r>
    </w:p>
    <w:p w14:paraId="32BAFC59">
      <w:r>
        <w:rPr>
          <w:rFonts w:ascii="宋体" w:hAnsi="宋体" w:eastAsia="宋体"/>
          <w:b w:val="0"/>
          <w:sz w:val="24"/>
        </w:rPr>
        <w:t>B.错</w:t>
      </w:r>
    </w:p>
    <w:p w14:paraId="22AD1569">
      <w:r>
        <w:rPr>
          <w:rFonts w:ascii="宋体" w:hAnsi="宋体" w:eastAsia="宋体"/>
          <w:b w:val="0"/>
          <w:sz w:val="24"/>
        </w:rPr>
        <w:t>答案：B</w:t>
      </w:r>
    </w:p>
    <w:p w14:paraId="15E294B1">
      <w:r>
        <w:rPr>
          <w:rFonts w:ascii="宋体" w:hAnsi="宋体" w:eastAsia="宋体"/>
          <w:b w:val="0"/>
          <w:sz w:val="24"/>
        </w:rPr>
        <w:t>39.茶叶审评时，为了保持味觉和嗅觉的灵敏度，审评前最好不吃有强烈刺激味觉的食物，如辣椒等，但可以吸烟。</w:t>
      </w:r>
    </w:p>
    <w:p w14:paraId="7D3A3667">
      <w:r>
        <w:rPr>
          <w:rFonts w:ascii="宋体" w:hAnsi="宋体" w:eastAsia="宋体"/>
          <w:b w:val="0"/>
          <w:sz w:val="24"/>
        </w:rPr>
        <w:t>A.对</w:t>
      </w:r>
    </w:p>
    <w:p w14:paraId="64917AF2">
      <w:r>
        <w:rPr>
          <w:rFonts w:ascii="宋体" w:hAnsi="宋体" w:eastAsia="宋体"/>
          <w:b w:val="0"/>
          <w:sz w:val="24"/>
        </w:rPr>
        <w:t>B.错</w:t>
      </w:r>
    </w:p>
    <w:p w14:paraId="37E493C6">
      <w:r>
        <w:rPr>
          <w:rFonts w:ascii="宋体" w:hAnsi="宋体" w:eastAsia="宋体"/>
          <w:b w:val="0"/>
          <w:sz w:val="24"/>
        </w:rPr>
        <w:t>答案：B</w:t>
      </w:r>
    </w:p>
    <w:p w14:paraId="63D7F5E2">
      <w:r>
        <w:rPr>
          <w:rFonts w:ascii="宋体" w:hAnsi="宋体" w:eastAsia="宋体"/>
          <w:b w:val="0"/>
          <w:sz w:val="24"/>
        </w:rPr>
        <w:t>40.蒙古咸奶茶的调料只有牛奶。</w:t>
      </w:r>
    </w:p>
    <w:p w14:paraId="49D17677">
      <w:r>
        <w:rPr>
          <w:rFonts w:ascii="宋体" w:hAnsi="宋体" w:eastAsia="宋体"/>
          <w:b w:val="0"/>
          <w:sz w:val="24"/>
        </w:rPr>
        <w:t>A.对</w:t>
      </w:r>
    </w:p>
    <w:p w14:paraId="0C7B62B1">
      <w:r>
        <w:rPr>
          <w:rFonts w:ascii="宋体" w:hAnsi="宋体" w:eastAsia="宋体"/>
          <w:b w:val="0"/>
          <w:sz w:val="24"/>
        </w:rPr>
        <w:t>B.错</w:t>
      </w:r>
    </w:p>
    <w:p w14:paraId="6792ECB5">
      <w:r>
        <w:rPr>
          <w:rFonts w:ascii="宋体" w:hAnsi="宋体" w:eastAsia="宋体"/>
          <w:b w:val="0"/>
          <w:sz w:val="24"/>
        </w:rPr>
        <w:t>答案：B</w:t>
      </w:r>
    </w:p>
    <w:p w14:paraId="0EDAB8DC">
      <w:r>
        <w:rPr>
          <w:rFonts w:ascii="宋体" w:hAnsi="宋体" w:eastAsia="宋体"/>
          <w:b w:val="0"/>
          <w:sz w:val="24"/>
        </w:rPr>
        <w:t>41.（  ）泡饮红茶一般将茶叶放在锅中熬煮。</w:t>
      </w:r>
    </w:p>
    <w:p w14:paraId="09D8CC9B">
      <w:r>
        <w:rPr>
          <w:rFonts w:ascii="宋体" w:hAnsi="宋体" w:eastAsia="宋体"/>
          <w:b w:val="0"/>
          <w:sz w:val="24"/>
        </w:rPr>
        <w:t>A.对</w:t>
      </w:r>
    </w:p>
    <w:p w14:paraId="022EA746">
      <w:r>
        <w:rPr>
          <w:rFonts w:ascii="宋体" w:hAnsi="宋体" w:eastAsia="宋体"/>
          <w:b w:val="0"/>
          <w:sz w:val="24"/>
        </w:rPr>
        <w:t>B.错</w:t>
      </w:r>
    </w:p>
    <w:p w14:paraId="13C59E89">
      <w:r>
        <w:rPr>
          <w:rFonts w:ascii="宋体" w:hAnsi="宋体" w:eastAsia="宋体"/>
          <w:b w:val="0"/>
          <w:sz w:val="24"/>
        </w:rPr>
        <w:t>答案：B</w:t>
      </w:r>
    </w:p>
    <w:p w14:paraId="2F1C6B6A">
      <w:r>
        <w:rPr>
          <w:rFonts w:ascii="宋体" w:hAnsi="宋体" w:eastAsia="宋体"/>
          <w:b w:val="0"/>
          <w:sz w:val="24"/>
        </w:rPr>
        <w:t>42.“评水”是茶艺的一项基本功，所以茶人们常说“水为茶之母”。</w:t>
      </w:r>
    </w:p>
    <w:p w14:paraId="12171000">
      <w:r>
        <w:rPr>
          <w:rFonts w:ascii="宋体" w:hAnsi="宋体" w:eastAsia="宋体"/>
          <w:b w:val="0"/>
          <w:sz w:val="24"/>
        </w:rPr>
        <w:t>A.对</w:t>
      </w:r>
    </w:p>
    <w:p w14:paraId="11A844CD">
      <w:r>
        <w:rPr>
          <w:rFonts w:ascii="宋体" w:hAnsi="宋体" w:eastAsia="宋体"/>
          <w:b w:val="0"/>
          <w:sz w:val="24"/>
        </w:rPr>
        <w:t>B.错</w:t>
      </w:r>
    </w:p>
    <w:p w14:paraId="709988D2">
      <w:r>
        <w:rPr>
          <w:rFonts w:ascii="宋体" w:hAnsi="宋体" w:eastAsia="宋体"/>
          <w:b w:val="0"/>
          <w:sz w:val="24"/>
        </w:rPr>
        <w:t>答案：A</w:t>
      </w:r>
    </w:p>
    <w:p w14:paraId="35617C66">
      <w:r>
        <w:rPr>
          <w:rFonts w:ascii="宋体" w:hAnsi="宋体" w:eastAsia="宋体"/>
          <w:b w:val="0"/>
          <w:sz w:val="24"/>
        </w:rPr>
        <w:t>43.在一定时间内举行，展览结束后即行拆除，如“广州出口商品交易会”“吃穿用商品展销会”等类型的展会，属于定期展销会。</w:t>
      </w:r>
    </w:p>
    <w:p w14:paraId="0F364AD2">
      <w:r>
        <w:rPr>
          <w:rFonts w:ascii="宋体" w:hAnsi="宋体" w:eastAsia="宋体"/>
          <w:b w:val="0"/>
          <w:sz w:val="24"/>
        </w:rPr>
        <w:t>A.对</w:t>
      </w:r>
    </w:p>
    <w:p w14:paraId="62398641">
      <w:r>
        <w:rPr>
          <w:rFonts w:ascii="宋体" w:hAnsi="宋体" w:eastAsia="宋体"/>
          <w:b w:val="0"/>
          <w:sz w:val="24"/>
        </w:rPr>
        <w:t>B.错</w:t>
      </w:r>
    </w:p>
    <w:p w14:paraId="7DF1F046">
      <w:r>
        <w:rPr>
          <w:rFonts w:ascii="宋体" w:hAnsi="宋体" w:eastAsia="宋体"/>
          <w:b w:val="0"/>
          <w:sz w:val="24"/>
        </w:rPr>
        <w:t>答案：B</w:t>
      </w:r>
    </w:p>
    <w:p w14:paraId="2FFE81CF">
      <w:r>
        <w:rPr>
          <w:rFonts w:ascii="宋体" w:hAnsi="宋体" w:eastAsia="宋体"/>
          <w:b w:val="0"/>
          <w:sz w:val="24"/>
        </w:rPr>
        <w:t>44.展销会的特点：直观、形象、生动，能产生强烈的传播效果。</w:t>
      </w:r>
    </w:p>
    <w:p w14:paraId="6400C973">
      <w:r>
        <w:rPr>
          <w:rFonts w:ascii="宋体" w:hAnsi="宋体" w:eastAsia="宋体"/>
          <w:b w:val="0"/>
          <w:sz w:val="24"/>
        </w:rPr>
        <w:t>A.对</w:t>
      </w:r>
    </w:p>
    <w:p w14:paraId="1FC73E29">
      <w:r>
        <w:rPr>
          <w:rFonts w:ascii="宋体" w:hAnsi="宋体" w:eastAsia="宋体"/>
          <w:b w:val="0"/>
          <w:sz w:val="24"/>
        </w:rPr>
        <w:t>B.错</w:t>
      </w:r>
    </w:p>
    <w:p w14:paraId="56D6D5A7">
      <w:r>
        <w:rPr>
          <w:rFonts w:ascii="宋体" w:hAnsi="宋体" w:eastAsia="宋体"/>
          <w:b w:val="0"/>
          <w:sz w:val="24"/>
        </w:rPr>
        <w:t>答案：A</w:t>
      </w:r>
    </w:p>
    <w:p w14:paraId="021D2681">
      <w:r>
        <w:rPr>
          <w:rFonts w:ascii="宋体" w:hAnsi="宋体" w:eastAsia="宋体"/>
          <w:b w:val="0"/>
          <w:sz w:val="24"/>
        </w:rPr>
        <w:t>45.明确展览会的主题和目的才能确定展览会的传播方式、沟通方式和接待形式。</w:t>
      </w:r>
    </w:p>
    <w:p w14:paraId="2DB3C786">
      <w:r>
        <w:rPr>
          <w:rFonts w:ascii="宋体" w:hAnsi="宋体" w:eastAsia="宋体"/>
          <w:b w:val="0"/>
          <w:sz w:val="24"/>
        </w:rPr>
        <w:t>A.对</w:t>
      </w:r>
    </w:p>
    <w:p w14:paraId="7CFCCF04">
      <w:r>
        <w:rPr>
          <w:rFonts w:ascii="宋体" w:hAnsi="宋体" w:eastAsia="宋体"/>
          <w:b w:val="0"/>
          <w:sz w:val="24"/>
        </w:rPr>
        <w:t>B.错</w:t>
      </w:r>
    </w:p>
    <w:p w14:paraId="14328750">
      <w:r>
        <w:rPr>
          <w:rFonts w:ascii="宋体" w:hAnsi="宋体" w:eastAsia="宋体"/>
          <w:b w:val="0"/>
          <w:sz w:val="24"/>
        </w:rPr>
        <w:t>答案：A</w:t>
      </w:r>
    </w:p>
    <w:p w14:paraId="231FCF6D">
      <w:r>
        <w:rPr>
          <w:rFonts w:ascii="宋体" w:hAnsi="宋体" w:eastAsia="宋体"/>
          <w:b w:val="0"/>
          <w:sz w:val="24"/>
        </w:rPr>
        <w:t>46.（  ）尽心尽职具体体现在茶艺服务中充分发挥主观能动性，用自己最大的努力尽到自己的职业责任。</w:t>
      </w:r>
    </w:p>
    <w:p w14:paraId="5E4CD370">
      <w:r>
        <w:rPr>
          <w:rFonts w:ascii="宋体" w:hAnsi="宋体" w:eastAsia="宋体"/>
          <w:b w:val="0"/>
          <w:sz w:val="24"/>
        </w:rPr>
        <w:t>A.对</w:t>
      </w:r>
    </w:p>
    <w:p w14:paraId="76388FED">
      <w:r>
        <w:rPr>
          <w:rFonts w:ascii="宋体" w:hAnsi="宋体" w:eastAsia="宋体"/>
          <w:b w:val="0"/>
          <w:sz w:val="24"/>
        </w:rPr>
        <w:t>B.错</w:t>
      </w:r>
    </w:p>
    <w:p w14:paraId="78CC9AF7">
      <w:r>
        <w:rPr>
          <w:rFonts w:ascii="宋体" w:hAnsi="宋体" w:eastAsia="宋体"/>
          <w:b w:val="0"/>
          <w:sz w:val="24"/>
        </w:rPr>
        <w:t>答案：A</w:t>
      </w:r>
    </w:p>
    <w:p w14:paraId="0E751825">
      <w:r>
        <w:rPr>
          <w:rFonts w:ascii="宋体" w:hAnsi="宋体" w:eastAsia="宋体"/>
          <w:b w:val="0"/>
          <w:sz w:val="24"/>
        </w:rPr>
        <w:t>47.对从业人员来说，刻苦钻研、精益求精是一种必然的要求。</w:t>
      </w:r>
    </w:p>
    <w:p w14:paraId="315E5FF1">
      <w:r>
        <w:rPr>
          <w:rFonts w:ascii="宋体" w:hAnsi="宋体" w:eastAsia="宋体"/>
          <w:b w:val="0"/>
          <w:sz w:val="24"/>
        </w:rPr>
        <w:t>A.对</w:t>
      </w:r>
    </w:p>
    <w:p w14:paraId="740ED3D9">
      <w:r>
        <w:rPr>
          <w:rFonts w:ascii="宋体" w:hAnsi="宋体" w:eastAsia="宋体"/>
          <w:b w:val="0"/>
          <w:sz w:val="24"/>
        </w:rPr>
        <w:t>B.错</w:t>
      </w:r>
    </w:p>
    <w:p w14:paraId="2D49AB7D">
      <w:r>
        <w:rPr>
          <w:rFonts w:ascii="宋体" w:hAnsi="宋体" w:eastAsia="宋体"/>
          <w:b w:val="0"/>
          <w:sz w:val="24"/>
        </w:rPr>
        <w:t>答案：A</w:t>
      </w:r>
    </w:p>
    <w:p w14:paraId="7559A9BF">
      <w:r>
        <w:rPr>
          <w:rFonts w:ascii="宋体" w:hAnsi="宋体" w:eastAsia="宋体"/>
          <w:b w:val="0"/>
          <w:sz w:val="24"/>
        </w:rPr>
        <w:t>48.品饮绿茶可补充丰富的维生素C，具有较强的收敛性、刺激性较强，不适合胃冷人士品饮。</w:t>
      </w:r>
    </w:p>
    <w:p w14:paraId="6A33661E">
      <w:r>
        <w:rPr>
          <w:rFonts w:ascii="宋体" w:hAnsi="宋体" w:eastAsia="宋体"/>
          <w:b w:val="0"/>
          <w:sz w:val="24"/>
        </w:rPr>
        <w:t>A.对</w:t>
      </w:r>
    </w:p>
    <w:p w14:paraId="1B0510F1">
      <w:r>
        <w:rPr>
          <w:rFonts w:ascii="宋体" w:hAnsi="宋体" w:eastAsia="宋体"/>
          <w:b w:val="0"/>
          <w:sz w:val="24"/>
        </w:rPr>
        <w:t>B.错</w:t>
      </w:r>
    </w:p>
    <w:p w14:paraId="2610F479">
      <w:r>
        <w:rPr>
          <w:rFonts w:ascii="宋体" w:hAnsi="宋体" w:eastAsia="宋体"/>
          <w:b w:val="0"/>
          <w:sz w:val="24"/>
        </w:rPr>
        <w:t>答案：A</w:t>
      </w:r>
    </w:p>
    <w:p w14:paraId="3813A3B2">
      <w:r>
        <w:rPr>
          <w:rFonts w:ascii="宋体" w:hAnsi="宋体" w:eastAsia="宋体"/>
          <w:b w:val="0"/>
          <w:sz w:val="24"/>
        </w:rPr>
        <w:t>49.清代乾隆把茶芽形容为“润心莲”，并说“眼想青芽鼻想香”，足见这个爱茶皇帝很有审美的想象力。</w:t>
      </w:r>
    </w:p>
    <w:p w14:paraId="4B2378BA">
      <w:r>
        <w:rPr>
          <w:rFonts w:ascii="宋体" w:hAnsi="宋体" w:eastAsia="宋体"/>
          <w:b w:val="0"/>
          <w:sz w:val="24"/>
        </w:rPr>
        <w:t>A.对</w:t>
      </w:r>
    </w:p>
    <w:p w14:paraId="2CD1EDC2">
      <w:r>
        <w:rPr>
          <w:rFonts w:ascii="宋体" w:hAnsi="宋体" w:eastAsia="宋体"/>
          <w:b w:val="0"/>
          <w:sz w:val="24"/>
        </w:rPr>
        <w:t>B.错</w:t>
      </w:r>
    </w:p>
    <w:p w14:paraId="2F47772C">
      <w:r>
        <w:rPr>
          <w:rFonts w:ascii="宋体" w:hAnsi="宋体" w:eastAsia="宋体"/>
          <w:b w:val="0"/>
          <w:sz w:val="24"/>
        </w:rPr>
        <w:t>答案：A</w:t>
      </w:r>
    </w:p>
    <w:p w14:paraId="70AB88AB">
      <w:r>
        <w:rPr>
          <w:rFonts w:ascii="宋体" w:hAnsi="宋体" w:eastAsia="宋体"/>
          <w:b w:val="0"/>
          <w:sz w:val="24"/>
        </w:rPr>
        <w:t>50.西湖龙井茶品质外形扁平光滑，色泽“糙米色”。</w:t>
      </w:r>
    </w:p>
    <w:p w14:paraId="0190E1D8">
      <w:r>
        <w:rPr>
          <w:rFonts w:ascii="宋体" w:hAnsi="宋体" w:eastAsia="宋体"/>
          <w:b w:val="0"/>
          <w:sz w:val="24"/>
        </w:rPr>
        <w:t>A.对</w:t>
      </w:r>
    </w:p>
    <w:p w14:paraId="78D86053">
      <w:r>
        <w:rPr>
          <w:rFonts w:ascii="宋体" w:hAnsi="宋体" w:eastAsia="宋体"/>
          <w:b w:val="0"/>
          <w:sz w:val="24"/>
        </w:rPr>
        <w:t>B.错</w:t>
      </w:r>
    </w:p>
    <w:p w14:paraId="0F5D585A">
      <w:r>
        <w:rPr>
          <w:rFonts w:ascii="宋体" w:hAnsi="宋体" w:eastAsia="宋体"/>
          <w:b w:val="0"/>
          <w:sz w:val="24"/>
        </w:rPr>
        <w:t>答案：A</w:t>
      </w:r>
    </w:p>
    <w:p w14:paraId="5CA7E2E8">
      <w:r>
        <w:rPr>
          <w:rFonts w:ascii="宋体" w:hAnsi="宋体" w:eastAsia="宋体"/>
          <w:b w:val="0"/>
          <w:sz w:val="24"/>
        </w:rPr>
        <w:t>51.（  ）品茶只要从茶的色、香来欣赏。</w:t>
      </w:r>
    </w:p>
    <w:p w14:paraId="396204C6">
      <w:r>
        <w:rPr>
          <w:rFonts w:ascii="宋体" w:hAnsi="宋体" w:eastAsia="宋体"/>
          <w:b w:val="0"/>
          <w:sz w:val="24"/>
        </w:rPr>
        <w:t>A.对</w:t>
      </w:r>
    </w:p>
    <w:p w14:paraId="703BF8C2">
      <w:r>
        <w:rPr>
          <w:rFonts w:ascii="宋体" w:hAnsi="宋体" w:eastAsia="宋体"/>
          <w:b w:val="0"/>
          <w:sz w:val="24"/>
        </w:rPr>
        <w:t>B.错</w:t>
      </w:r>
    </w:p>
    <w:p w14:paraId="253C950E">
      <w:r>
        <w:rPr>
          <w:rFonts w:ascii="宋体" w:hAnsi="宋体" w:eastAsia="宋体"/>
          <w:b w:val="0"/>
          <w:sz w:val="24"/>
        </w:rPr>
        <w:t>答案：B</w:t>
      </w:r>
    </w:p>
    <w:p w14:paraId="52F0E167">
      <w:r>
        <w:rPr>
          <w:rFonts w:ascii="宋体" w:hAnsi="宋体" w:eastAsia="宋体"/>
          <w:b w:val="0"/>
          <w:sz w:val="24"/>
        </w:rPr>
        <w:t>52.茶叶中的茶多酚物质主要由儿茶素、黄酮类化合物、花青素和酚酸类组成。</w:t>
      </w:r>
    </w:p>
    <w:p w14:paraId="7B31A11E">
      <w:r>
        <w:rPr>
          <w:rFonts w:ascii="宋体" w:hAnsi="宋体" w:eastAsia="宋体"/>
          <w:b w:val="0"/>
          <w:sz w:val="24"/>
        </w:rPr>
        <w:t>A.对</w:t>
      </w:r>
    </w:p>
    <w:p w14:paraId="4AE66379">
      <w:r>
        <w:rPr>
          <w:rFonts w:ascii="宋体" w:hAnsi="宋体" w:eastAsia="宋体"/>
          <w:b w:val="0"/>
          <w:sz w:val="24"/>
        </w:rPr>
        <w:t>B.错</w:t>
      </w:r>
    </w:p>
    <w:p w14:paraId="3915FD71">
      <w:r>
        <w:rPr>
          <w:rFonts w:ascii="宋体" w:hAnsi="宋体" w:eastAsia="宋体"/>
          <w:b w:val="0"/>
          <w:sz w:val="24"/>
        </w:rPr>
        <w:t>答案：A</w:t>
      </w:r>
    </w:p>
    <w:p w14:paraId="5F589734">
      <w:r>
        <w:rPr>
          <w:rFonts w:ascii="宋体" w:hAnsi="宋体" w:eastAsia="宋体"/>
          <w:b w:val="0"/>
          <w:sz w:val="24"/>
        </w:rPr>
        <w:t>53.红茶的呈味物质构成，茶黄素、茶褐素、花青素等。</w:t>
      </w:r>
    </w:p>
    <w:p w14:paraId="0D29616F">
      <w:r>
        <w:rPr>
          <w:rFonts w:ascii="宋体" w:hAnsi="宋体" w:eastAsia="宋体"/>
          <w:b w:val="0"/>
          <w:sz w:val="24"/>
        </w:rPr>
        <w:t>A.对</w:t>
      </w:r>
    </w:p>
    <w:p w14:paraId="6EBCBE36">
      <w:r>
        <w:rPr>
          <w:rFonts w:ascii="宋体" w:hAnsi="宋体" w:eastAsia="宋体"/>
          <w:b w:val="0"/>
          <w:sz w:val="24"/>
        </w:rPr>
        <w:t>B.错</w:t>
      </w:r>
    </w:p>
    <w:p w14:paraId="697EEC2C">
      <w:r>
        <w:rPr>
          <w:rFonts w:ascii="宋体" w:hAnsi="宋体" w:eastAsia="宋体"/>
          <w:b w:val="0"/>
          <w:sz w:val="24"/>
        </w:rPr>
        <w:t>答案：B</w:t>
      </w:r>
    </w:p>
    <w:p w14:paraId="391C78F8">
      <w:r>
        <w:rPr>
          <w:rFonts w:ascii="宋体" w:hAnsi="宋体" w:eastAsia="宋体"/>
          <w:b w:val="0"/>
          <w:sz w:val="24"/>
        </w:rPr>
        <w:t>54.“茶品即人品，人品即茶品”说的是茶艺人员要具备良好的业务技能和个人修养。</w:t>
      </w:r>
    </w:p>
    <w:p w14:paraId="0C7B8A15">
      <w:r>
        <w:rPr>
          <w:rFonts w:ascii="宋体" w:hAnsi="宋体" w:eastAsia="宋体"/>
          <w:b w:val="0"/>
          <w:sz w:val="24"/>
        </w:rPr>
        <w:t>A.对</w:t>
      </w:r>
    </w:p>
    <w:p w14:paraId="7BD894D7">
      <w:r>
        <w:rPr>
          <w:rFonts w:ascii="宋体" w:hAnsi="宋体" w:eastAsia="宋体"/>
          <w:b w:val="0"/>
          <w:sz w:val="24"/>
        </w:rPr>
        <w:t>B.错</w:t>
      </w:r>
    </w:p>
    <w:p w14:paraId="6CE95098">
      <w:r>
        <w:rPr>
          <w:rFonts w:ascii="宋体" w:hAnsi="宋体" w:eastAsia="宋体"/>
          <w:b w:val="0"/>
          <w:sz w:val="24"/>
        </w:rPr>
        <w:t>答案：B</w:t>
      </w:r>
    </w:p>
    <w:p w14:paraId="68532958">
      <w:r>
        <w:rPr>
          <w:rFonts w:ascii="宋体" w:hAnsi="宋体" w:eastAsia="宋体"/>
          <w:b w:val="0"/>
          <w:sz w:val="24"/>
        </w:rPr>
        <w:t>55.德国喜欢玫瑰花，在茶席插花时可以任意搭配花种。</w:t>
      </w:r>
    </w:p>
    <w:p w14:paraId="2E523665">
      <w:r>
        <w:rPr>
          <w:rFonts w:ascii="宋体" w:hAnsi="宋体" w:eastAsia="宋体"/>
          <w:b w:val="0"/>
          <w:sz w:val="24"/>
        </w:rPr>
        <w:t>A.对</w:t>
      </w:r>
    </w:p>
    <w:p w14:paraId="083148DF">
      <w:r>
        <w:rPr>
          <w:rFonts w:ascii="宋体" w:hAnsi="宋体" w:eastAsia="宋体"/>
          <w:b w:val="0"/>
          <w:sz w:val="24"/>
        </w:rPr>
        <w:t>B.错</w:t>
      </w:r>
    </w:p>
    <w:p w14:paraId="75D66BFA">
      <w:r>
        <w:rPr>
          <w:rFonts w:ascii="宋体" w:hAnsi="宋体" w:eastAsia="宋体"/>
          <w:b w:val="0"/>
          <w:sz w:val="24"/>
        </w:rPr>
        <w:t>答案：B</w:t>
      </w:r>
    </w:p>
    <w:p w14:paraId="7E7769DE">
      <w:r>
        <w:rPr>
          <w:rFonts w:ascii="宋体" w:hAnsi="宋体" w:eastAsia="宋体"/>
          <w:b w:val="0"/>
          <w:sz w:val="24"/>
        </w:rPr>
        <w:t>56.（  ）红茶的呈味物质构成，茶黄素、茶褐素、花青素等。</w:t>
      </w:r>
    </w:p>
    <w:p w14:paraId="4FA5A7B3">
      <w:r>
        <w:rPr>
          <w:rFonts w:ascii="宋体" w:hAnsi="宋体" w:eastAsia="宋体"/>
          <w:b w:val="0"/>
          <w:sz w:val="24"/>
        </w:rPr>
        <w:t>A.对</w:t>
      </w:r>
    </w:p>
    <w:p w14:paraId="03D4B512">
      <w:r>
        <w:rPr>
          <w:rFonts w:ascii="宋体" w:hAnsi="宋体" w:eastAsia="宋体"/>
          <w:b w:val="0"/>
          <w:sz w:val="24"/>
        </w:rPr>
        <w:t>B.错</w:t>
      </w:r>
    </w:p>
    <w:p w14:paraId="1AF2687F">
      <w:r>
        <w:rPr>
          <w:rFonts w:ascii="宋体" w:hAnsi="宋体" w:eastAsia="宋体"/>
          <w:b w:val="0"/>
          <w:sz w:val="24"/>
        </w:rPr>
        <w:t>答案：B</w:t>
      </w:r>
    </w:p>
    <w:p w14:paraId="1676A5B2">
      <w:r>
        <w:rPr>
          <w:rFonts w:ascii="宋体" w:hAnsi="宋体" w:eastAsia="宋体"/>
          <w:b w:val="0"/>
          <w:sz w:val="24"/>
        </w:rPr>
        <w:t>57.茶叶浸泡时间越长，内含物质越多，其茶汤更加醇厚甘甜。</w:t>
      </w:r>
    </w:p>
    <w:p w14:paraId="28821EF9">
      <w:r>
        <w:rPr>
          <w:rFonts w:ascii="宋体" w:hAnsi="宋体" w:eastAsia="宋体"/>
          <w:b w:val="0"/>
          <w:sz w:val="24"/>
        </w:rPr>
        <w:t>A.对</w:t>
      </w:r>
    </w:p>
    <w:p w14:paraId="49393AB2">
      <w:r>
        <w:rPr>
          <w:rFonts w:ascii="宋体" w:hAnsi="宋体" w:eastAsia="宋体"/>
          <w:b w:val="0"/>
          <w:sz w:val="24"/>
        </w:rPr>
        <w:t>B.错</w:t>
      </w:r>
    </w:p>
    <w:p w14:paraId="6ACD63F5">
      <w:r>
        <w:rPr>
          <w:rFonts w:ascii="宋体" w:hAnsi="宋体" w:eastAsia="宋体"/>
          <w:b w:val="0"/>
          <w:sz w:val="24"/>
        </w:rPr>
        <w:t>答案：B</w:t>
      </w:r>
    </w:p>
    <w:p w14:paraId="38B6BF9F">
      <w:r>
        <w:rPr>
          <w:rFonts w:ascii="宋体" w:hAnsi="宋体" w:eastAsia="宋体"/>
          <w:b w:val="0"/>
          <w:sz w:val="24"/>
        </w:rPr>
        <w:t>58.茉莉花茶茶艺表演中的“三品”是指“目品、鼻品、口品”。</w:t>
      </w:r>
    </w:p>
    <w:p w14:paraId="28EA12EB">
      <w:r>
        <w:rPr>
          <w:rFonts w:ascii="宋体" w:hAnsi="宋体" w:eastAsia="宋体"/>
          <w:b w:val="0"/>
          <w:sz w:val="24"/>
        </w:rPr>
        <w:t>A.对</w:t>
      </w:r>
    </w:p>
    <w:p w14:paraId="7482CD0A">
      <w:r>
        <w:rPr>
          <w:rFonts w:ascii="宋体" w:hAnsi="宋体" w:eastAsia="宋体"/>
          <w:b w:val="0"/>
          <w:sz w:val="24"/>
        </w:rPr>
        <w:t>B.错</w:t>
      </w:r>
    </w:p>
    <w:p w14:paraId="7663838F">
      <w:r>
        <w:rPr>
          <w:rFonts w:ascii="宋体" w:hAnsi="宋体" w:eastAsia="宋体"/>
          <w:b w:val="0"/>
          <w:sz w:val="24"/>
        </w:rPr>
        <w:t>答案：A</w:t>
      </w:r>
    </w:p>
    <w:p w14:paraId="4325A109">
      <w:r>
        <w:rPr>
          <w:rFonts w:ascii="宋体" w:hAnsi="宋体" w:eastAsia="宋体"/>
          <w:b w:val="0"/>
          <w:sz w:val="24"/>
        </w:rPr>
        <w:t>59.食品卫生法规定，食品应当无毒无害，对营养无要求，具有相应的色、香、味等感官性状。</w:t>
      </w:r>
    </w:p>
    <w:p w14:paraId="245B0EF4">
      <w:r>
        <w:rPr>
          <w:rFonts w:ascii="宋体" w:hAnsi="宋体" w:eastAsia="宋体"/>
          <w:b w:val="0"/>
          <w:sz w:val="24"/>
        </w:rPr>
        <w:t>A.对</w:t>
      </w:r>
    </w:p>
    <w:p w14:paraId="1A96D5FE">
      <w:r>
        <w:rPr>
          <w:rFonts w:ascii="宋体" w:hAnsi="宋体" w:eastAsia="宋体"/>
          <w:b w:val="0"/>
          <w:sz w:val="24"/>
        </w:rPr>
        <w:t>B.错</w:t>
      </w:r>
    </w:p>
    <w:p w14:paraId="7BE7BE5D">
      <w:r>
        <w:rPr>
          <w:rFonts w:ascii="宋体" w:hAnsi="宋体" w:eastAsia="宋体"/>
          <w:b w:val="0"/>
          <w:sz w:val="24"/>
        </w:rPr>
        <w:t>答案：B</w:t>
      </w:r>
    </w:p>
    <w:p w14:paraId="43B0680E">
      <w:r>
        <w:rPr>
          <w:rFonts w:ascii="宋体" w:hAnsi="宋体" w:eastAsia="宋体"/>
          <w:b w:val="0"/>
          <w:sz w:val="24"/>
        </w:rPr>
        <w:t>60.当新鲜的水中含有高价氧化铁0.1mg/L时，茶汤发暗，滋味变淡。</w:t>
      </w:r>
    </w:p>
    <w:p w14:paraId="67C6B416">
      <w:r>
        <w:rPr>
          <w:rFonts w:ascii="宋体" w:hAnsi="宋体" w:eastAsia="宋体"/>
          <w:b w:val="0"/>
          <w:sz w:val="24"/>
        </w:rPr>
        <w:t>A.对</w:t>
      </w:r>
    </w:p>
    <w:p w14:paraId="51DAD633">
      <w:r>
        <w:rPr>
          <w:rFonts w:ascii="宋体" w:hAnsi="宋体" w:eastAsia="宋体"/>
          <w:b w:val="0"/>
          <w:sz w:val="24"/>
        </w:rPr>
        <w:t>B.错</w:t>
      </w:r>
    </w:p>
    <w:p w14:paraId="0527BF80">
      <w:r>
        <w:rPr>
          <w:rFonts w:ascii="宋体" w:hAnsi="宋体" w:eastAsia="宋体"/>
          <w:b w:val="0"/>
          <w:sz w:val="24"/>
        </w:rPr>
        <w:t>答案：B</w:t>
      </w:r>
    </w:p>
    <w:p w14:paraId="60A5159D">
      <w:r>
        <w:rPr>
          <w:rFonts w:ascii="宋体" w:hAnsi="宋体" w:eastAsia="宋体"/>
          <w:b w:val="0"/>
          <w:sz w:val="24"/>
        </w:rPr>
        <w:t>61.（  ）在茶艺馆完整的顾客接待概念是指茶艺师代表茶馆,向宾客提供服务与销售的过程。</w:t>
      </w:r>
    </w:p>
    <w:p w14:paraId="3C8B233E">
      <w:r>
        <w:rPr>
          <w:rFonts w:ascii="宋体" w:hAnsi="宋体" w:eastAsia="宋体"/>
          <w:b w:val="0"/>
          <w:sz w:val="24"/>
        </w:rPr>
        <w:t>A.对</w:t>
      </w:r>
    </w:p>
    <w:p w14:paraId="745B427F">
      <w:r>
        <w:rPr>
          <w:rFonts w:ascii="宋体" w:hAnsi="宋体" w:eastAsia="宋体"/>
          <w:b w:val="0"/>
          <w:sz w:val="24"/>
        </w:rPr>
        <w:t>B.错</w:t>
      </w:r>
    </w:p>
    <w:p w14:paraId="3B52BA45">
      <w:r>
        <w:rPr>
          <w:rFonts w:ascii="宋体" w:hAnsi="宋体" w:eastAsia="宋体"/>
          <w:b w:val="0"/>
          <w:sz w:val="24"/>
        </w:rPr>
        <w:t>答案：A</w:t>
      </w:r>
    </w:p>
    <w:p w14:paraId="652114FE">
      <w:r>
        <w:rPr>
          <w:rFonts w:ascii="宋体" w:hAnsi="宋体" w:eastAsia="宋体"/>
          <w:b w:val="0"/>
          <w:sz w:val="24"/>
        </w:rPr>
        <w:t>62.南美洲人，饮用马黛茶，传统的饮法是众人合饮。饮茶时，大家围坐一堂，按顺序传递，边饮茶边聊天，生活气息浓厚。</w:t>
      </w:r>
    </w:p>
    <w:p w14:paraId="0C0AE367">
      <w:r>
        <w:rPr>
          <w:rFonts w:ascii="宋体" w:hAnsi="宋体" w:eastAsia="宋体"/>
          <w:b w:val="0"/>
          <w:sz w:val="24"/>
        </w:rPr>
        <w:t>A.对</w:t>
      </w:r>
    </w:p>
    <w:p w14:paraId="763CDBAB">
      <w:r>
        <w:rPr>
          <w:rFonts w:ascii="宋体" w:hAnsi="宋体" w:eastAsia="宋体"/>
          <w:b w:val="0"/>
          <w:sz w:val="24"/>
        </w:rPr>
        <w:t>B.错</w:t>
      </w:r>
    </w:p>
    <w:p w14:paraId="42330BC9">
      <w:r>
        <w:rPr>
          <w:rFonts w:ascii="宋体" w:hAnsi="宋体" w:eastAsia="宋体"/>
          <w:b w:val="0"/>
          <w:sz w:val="24"/>
        </w:rPr>
        <w:t>答案：A</w:t>
      </w:r>
    </w:p>
    <w:p w14:paraId="55193C94">
      <w:r>
        <w:rPr>
          <w:rFonts w:ascii="宋体" w:hAnsi="宋体" w:eastAsia="宋体"/>
          <w:b w:val="0"/>
          <w:sz w:val="24"/>
        </w:rPr>
        <w:t>63.中药学的理论，还应注意食物的配伍问题。食物的配伍分协同与颉颃两方面，茶艺师应有所了解。</w:t>
      </w:r>
    </w:p>
    <w:p w14:paraId="7CA2F7D8">
      <w:r>
        <w:rPr>
          <w:rFonts w:ascii="宋体" w:hAnsi="宋体" w:eastAsia="宋体"/>
          <w:b w:val="0"/>
          <w:sz w:val="24"/>
        </w:rPr>
        <w:t>A.对</w:t>
      </w:r>
    </w:p>
    <w:p w14:paraId="546F06D5">
      <w:r>
        <w:rPr>
          <w:rFonts w:ascii="宋体" w:hAnsi="宋体" w:eastAsia="宋体"/>
          <w:b w:val="0"/>
          <w:sz w:val="24"/>
        </w:rPr>
        <w:t>B.错</w:t>
      </w:r>
    </w:p>
    <w:p w14:paraId="004FE442">
      <w:r>
        <w:rPr>
          <w:rFonts w:ascii="宋体" w:hAnsi="宋体" w:eastAsia="宋体"/>
          <w:b w:val="0"/>
          <w:sz w:val="24"/>
        </w:rPr>
        <w:t>答案：A</w:t>
      </w:r>
    </w:p>
    <w:p w14:paraId="33E3EE4E">
      <w:r>
        <w:rPr>
          <w:rFonts w:ascii="宋体" w:hAnsi="宋体" w:eastAsia="宋体"/>
          <w:b w:val="0"/>
          <w:sz w:val="24"/>
        </w:rPr>
        <w:t>64.福建三大工夫红茶包括：正山小种、政和工夫红茶和坦洋工夫红茶。</w:t>
      </w:r>
    </w:p>
    <w:p w14:paraId="06404C09">
      <w:r>
        <w:rPr>
          <w:rFonts w:ascii="宋体" w:hAnsi="宋体" w:eastAsia="宋体"/>
          <w:b w:val="0"/>
          <w:sz w:val="24"/>
        </w:rPr>
        <w:t>A.对</w:t>
      </w:r>
    </w:p>
    <w:p w14:paraId="323926C0">
      <w:r>
        <w:rPr>
          <w:rFonts w:ascii="宋体" w:hAnsi="宋体" w:eastAsia="宋体"/>
          <w:b w:val="0"/>
          <w:sz w:val="24"/>
        </w:rPr>
        <w:t>B.错</w:t>
      </w:r>
    </w:p>
    <w:p w14:paraId="62A0B0B6">
      <w:r>
        <w:rPr>
          <w:rFonts w:ascii="宋体" w:hAnsi="宋体" w:eastAsia="宋体"/>
          <w:b w:val="0"/>
          <w:sz w:val="24"/>
        </w:rPr>
        <w:t>答案：B</w:t>
      </w:r>
    </w:p>
    <w:p w14:paraId="64658A94">
      <w:r>
        <w:rPr>
          <w:rFonts w:ascii="宋体" w:hAnsi="宋体" w:eastAsia="宋体"/>
          <w:b w:val="0"/>
          <w:sz w:val="24"/>
        </w:rPr>
        <w:t>65.马来西亚人禁忌红色，在茶具使用中要注意颜色选择。</w:t>
      </w:r>
    </w:p>
    <w:p w14:paraId="7811F89C">
      <w:r>
        <w:rPr>
          <w:rFonts w:ascii="宋体" w:hAnsi="宋体" w:eastAsia="宋体"/>
          <w:b w:val="0"/>
          <w:sz w:val="24"/>
        </w:rPr>
        <w:t>A.对</w:t>
      </w:r>
    </w:p>
    <w:p w14:paraId="60C7E50B">
      <w:r>
        <w:rPr>
          <w:rFonts w:ascii="宋体" w:hAnsi="宋体" w:eastAsia="宋体"/>
          <w:b w:val="0"/>
          <w:sz w:val="24"/>
        </w:rPr>
        <w:t>B.错</w:t>
      </w:r>
    </w:p>
    <w:p w14:paraId="7DC5E428">
      <w:r>
        <w:rPr>
          <w:rFonts w:ascii="宋体" w:hAnsi="宋体" w:eastAsia="宋体"/>
          <w:b w:val="0"/>
          <w:sz w:val="24"/>
        </w:rPr>
        <w:t>答案：B</w:t>
      </w:r>
    </w:p>
    <w:p w14:paraId="1751D4F3">
      <w:r>
        <w:rPr>
          <w:rFonts w:ascii="宋体" w:hAnsi="宋体" w:eastAsia="宋体"/>
          <w:b w:val="0"/>
          <w:sz w:val="24"/>
        </w:rPr>
        <w:t>66.（  ）审评红、绿、黄、白毛茶的审评杯碗规格，要求杯高73mm，杯容量200ml，碗高58mm，碗容量200ml。</w:t>
      </w:r>
    </w:p>
    <w:p w14:paraId="47862836">
      <w:r>
        <w:rPr>
          <w:rFonts w:ascii="宋体" w:hAnsi="宋体" w:eastAsia="宋体"/>
          <w:b w:val="0"/>
          <w:sz w:val="24"/>
        </w:rPr>
        <w:t>A.对</w:t>
      </w:r>
    </w:p>
    <w:p w14:paraId="410464F3">
      <w:r>
        <w:rPr>
          <w:rFonts w:ascii="宋体" w:hAnsi="宋体" w:eastAsia="宋体"/>
          <w:b w:val="0"/>
          <w:sz w:val="24"/>
        </w:rPr>
        <w:t>B.错</w:t>
      </w:r>
    </w:p>
    <w:p w14:paraId="78BED75C">
      <w:r>
        <w:rPr>
          <w:rFonts w:ascii="宋体" w:hAnsi="宋体" w:eastAsia="宋体"/>
          <w:b w:val="0"/>
          <w:sz w:val="24"/>
        </w:rPr>
        <w:t>答案：B</w:t>
      </w:r>
    </w:p>
    <w:p w14:paraId="7D483E52">
      <w:r>
        <w:rPr>
          <w:rFonts w:ascii="宋体" w:hAnsi="宋体" w:eastAsia="宋体"/>
          <w:b w:val="0"/>
          <w:sz w:val="24"/>
        </w:rPr>
        <w:t>67.俗话说：“高山云雾出好茶”的科学道理是由于茶树的生长对漫射光和紫外线要求较多。</w:t>
      </w:r>
    </w:p>
    <w:p w14:paraId="38D2B5EB">
      <w:r>
        <w:rPr>
          <w:rFonts w:ascii="宋体" w:hAnsi="宋体" w:eastAsia="宋体"/>
          <w:b w:val="0"/>
          <w:sz w:val="24"/>
        </w:rPr>
        <w:t>A.对</w:t>
      </w:r>
    </w:p>
    <w:p w14:paraId="58E2BF49">
      <w:r>
        <w:rPr>
          <w:rFonts w:ascii="宋体" w:hAnsi="宋体" w:eastAsia="宋体"/>
          <w:b w:val="0"/>
          <w:sz w:val="24"/>
        </w:rPr>
        <w:t>B.错</w:t>
      </w:r>
    </w:p>
    <w:p w14:paraId="5A035D02">
      <w:r>
        <w:rPr>
          <w:rFonts w:ascii="宋体" w:hAnsi="宋体" w:eastAsia="宋体"/>
          <w:b w:val="0"/>
          <w:sz w:val="24"/>
        </w:rPr>
        <w:t>答案：A</w:t>
      </w:r>
    </w:p>
    <w:p w14:paraId="600B6259">
      <w:r>
        <w:rPr>
          <w:rFonts w:ascii="宋体" w:hAnsi="宋体" w:eastAsia="宋体"/>
          <w:b w:val="0"/>
          <w:sz w:val="24"/>
        </w:rPr>
        <w:t>68.锰是人体必需的微量元素，在茶叶中含量较高。</w:t>
      </w:r>
    </w:p>
    <w:p w14:paraId="74A3F87B">
      <w:r>
        <w:rPr>
          <w:rFonts w:ascii="宋体" w:hAnsi="宋体" w:eastAsia="宋体"/>
          <w:b w:val="0"/>
          <w:sz w:val="24"/>
        </w:rPr>
        <w:t>A.对</w:t>
      </w:r>
    </w:p>
    <w:p w14:paraId="226FB043">
      <w:r>
        <w:rPr>
          <w:rFonts w:ascii="宋体" w:hAnsi="宋体" w:eastAsia="宋体"/>
          <w:b w:val="0"/>
          <w:sz w:val="24"/>
        </w:rPr>
        <w:t>B.错</w:t>
      </w:r>
    </w:p>
    <w:p w14:paraId="0E2D5AC2">
      <w:r>
        <w:rPr>
          <w:rFonts w:ascii="宋体" w:hAnsi="宋体" w:eastAsia="宋体"/>
          <w:b w:val="0"/>
          <w:sz w:val="24"/>
        </w:rPr>
        <w:t>答案：A</w:t>
      </w:r>
    </w:p>
    <w:p w14:paraId="3B1B6EA7">
      <w:r>
        <w:rPr>
          <w:rFonts w:ascii="宋体" w:hAnsi="宋体" w:eastAsia="宋体"/>
          <w:b w:val="0"/>
          <w:sz w:val="24"/>
        </w:rPr>
        <w:t>69.茶叶中含有数百种化学成分，对茶叶的色、香、味，以及营养保健起着重要的作用。</w:t>
      </w:r>
    </w:p>
    <w:p w14:paraId="74E5BDD2">
      <w:r>
        <w:rPr>
          <w:rFonts w:ascii="宋体" w:hAnsi="宋体" w:eastAsia="宋体"/>
          <w:b w:val="0"/>
          <w:sz w:val="24"/>
        </w:rPr>
        <w:t>A.对</w:t>
      </w:r>
    </w:p>
    <w:p w14:paraId="3CE37859">
      <w:r>
        <w:rPr>
          <w:rFonts w:ascii="宋体" w:hAnsi="宋体" w:eastAsia="宋体"/>
          <w:b w:val="0"/>
          <w:sz w:val="24"/>
        </w:rPr>
        <w:t>B.错</w:t>
      </w:r>
    </w:p>
    <w:p w14:paraId="1C85A548">
      <w:r>
        <w:rPr>
          <w:rFonts w:ascii="宋体" w:hAnsi="宋体" w:eastAsia="宋体"/>
          <w:b w:val="0"/>
          <w:sz w:val="24"/>
        </w:rPr>
        <w:t>答案：A</w:t>
      </w:r>
    </w:p>
    <w:p w14:paraId="1641023A">
      <w:r>
        <w:rPr>
          <w:rFonts w:ascii="宋体" w:hAnsi="宋体" w:eastAsia="宋体"/>
          <w:b w:val="0"/>
          <w:sz w:val="24"/>
        </w:rPr>
        <w:t>70.在茶文化旅游开发中，宜建由解渴功能上升到文化层次的高雅茶楼、木房茶屋等，典雅素朴，别具风韵。</w:t>
      </w:r>
    </w:p>
    <w:p w14:paraId="70A49ACB">
      <w:r>
        <w:rPr>
          <w:rFonts w:ascii="宋体" w:hAnsi="宋体" w:eastAsia="宋体"/>
          <w:b w:val="0"/>
          <w:sz w:val="24"/>
        </w:rPr>
        <w:t>A.对</w:t>
      </w:r>
    </w:p>
    <w:p w14:paraId="2D73E88A">
      <w:r>
        <w:rPr>
          <w:rFonts w:ascii="宋体" w:hAnsi="宋体" w:eastAsia="宋体"/>
          <w:b w:val="0"/>
          <w:sz w:val="24"/>
        </w:rPr>
        <w:t>B.错</w:t>
      </w:r>
    </w:p>
    <w:p w14:paraId="50896B9B">
      <w:r>
        <w:rPr>
          <w:rFonts w:ascii="宋体" w:hAnsi="宋体" w:eastAsia="宋体"/>
          <w:b w:val="0"/>
          <w:sz w:val="24"/>
        </w:rPr>
        <w:t>答案：A</w:t>
      </w:r>
    </w:p>
    <w:p w14:paraId="179D9CFF">
      <w:r>
        <w:rPr>
          <w:rFonts w:ascii="宋体" w:hAnsi="宋体" w:eastAsia="宋体"/>
          <w:b w:val="0"/>
          <w:sz w:val="24"/>
        </w:rPr>
        <w:t>71.（  ）摩洛哥人在日常的社交鸡尾酒会上的三道茶的调制中，茶叶与糖的重量比一般是1：10。</w:t>
      </w:r>
    </w:p>
    <w:p w14:paraId="678EF61A">
      <w:r>
        <w:rPr>
          <w:rFonts w:ascii="宋体" w:hAnsi="宋体" w:eastAsia="宋体"/>
          <w:b w:val="0"/>
          <w:sz w:val="24"/>
        </w:rPr>
        <w:t>A.对</w:t>
      </w:r>
    </w:p>
    <w:p w14:paraId="0D40276A">
      <w:r>
        <w:rPr>
          <w:rFonts w:ascii="宋体" w:hAnsi="宋体" w:eastAsia="宋体"/>
          <w:b w:val="0"/>
          <w:sz w:val="24"/>
        </w:rPr>
        <w:t>B.错</w:t>
      </w:r>
    </w:p>
    <w:p w14:paraId="31D39DD5">
      <w:r>
        <w:rPr>
          <w:rFonts w:ascii="宋体" w:hAnsi="宋体" w:eastAsia="宋体"/>
          <w:b w:val="0"/>
          <w:sz w:val="24"/>
        </w:rPr>
        <w:t>答案：A</w:t>
      </w:r>
    </w:p>
    <w:p w14:paraId="3E6FBB09">
      <w:r>
        <w:rPr>
          <w:rFonts w:ascii="宋体" w:hAnsi="宋体" w:eastAsia="宋体"/>
          <w:b w:val="0"/>
          <w:sz w:val="24"/>
        </w:rPr>
        <w:t>72.茶叶标准中代码为DB的是企业标准。</w:t>
      </w:r>
    </w:p>
    <w:p w14:paraId="7FEB1868">
      <w:r>
        <w:rPr>
          <w:rFonts w:ascii="宋体" w:hAnsi="宋体" w:eastAsia="宋体"/>
          <w:b w:val="0"/>
          <w:sz w:val="24"/>
        </w:rPr>
        <w:t>A.对</w:t>
      </w:r>
    </w:p>
    <w:p w14:paraId="57681FAE">
      <w:r>
        <w:rPr>
          <w:rFonts w:ascii="宋体" w:hAnsi="宋体" w:eastAsia="宋体"/>
          <w:b w:val="0"/>
          <w:sz w:val="24"/>
        </w:rPr>
        <w:t>B.错</w:t>
      </w:r>
    </w:p>
    <w:p w14:paraId="1875E560">
      <w:r>
        <w:rPr>
          <w:rFonts w:ascii="宋体" w:hAnsi="宋体" w:eastAsia="宋体"/>
          <w:b w:val="0"/>
          <w:sz w:val="24"/>
        </w:rPr>
        <w:t>答案：B</w:t>
      </w:r>
    </w:p>
    <w:p w14:paraId="3D750AF6">
      <w:r>
        <w:rPr>
          <w:rFonts w:ascii="宋体" w:hAnsi="宋体" w:eastAsia="宋体"/>
          <w:b w:val="0"/>
          <w:sz w:val="24"/>
        </w:rPr>
        <w:t>73.摩洛哥所谓的三道茶，是敬三杯奶茶。</w:t>
      </w:r>
    </w:p>
    <w:p w14:paraId="6E2D6005">
      <w:r>
        <w:rPr>
          <w:rFonts w:ascii="宋体" w:hAnsi="宋体" w:eastAsia="宋体"/>
          <w:b w:val="0"/>
          <w:sz w:val="24"/>
        </w:rPr>
        <w:t>A.对</w:t>
      </w:r>
    </w:p>
    <w:p w14:paraId="1FB64966">
      <w:r>
        <w:rPr>
          <w:rFonts w:ascii="宋体" w:hAnsi="宋体" w:eastAsia="宋体"/>
          <w:b w:val="0"/>
          <w:sz w:val="24"/>
        </w:rPr>
        <w:t>B.错</w:t>
      </w:r>
    </w:p>
    <w:p w14:paraId="3C07532B">
      <w:r>
        <w:rPr>
          <w:rFonts w:ascii="宋体" w:hAnsi="宋体" w:eastAsia="宋体"/>
          <w:b w:val="0"/>
          <w:sz w:val="24"/>
        </w:rPr>
        <w:t>答案：B</w:t>
      </w:r>
    </w:p>
    <w:p w14:paraId="412A4F33">
      <w:r>
        <w:rPr>
          <w:rFonts w:ascii="宋体" w:hAnsi="宋体" w:eastAsia="宋体"/>
          <w:b w:val="0"/>
          <w:sz w:val="24"/>
        </w:rPr>
        <w:t>74.煮茶就是把葱、姜、枣、橘皮、薄荷等物与茶放在一起充分煮沸，或者使汤更加沸腾以求汤滑，或者煮去茶沫。</w:t>
      </w:r>
    </w:p>
    <w:p w14:paraId="08BA79E5">
      <w:r>
        <w:rPr>
          <w:rFonts w:ascii="宋体" w:hAnsi="宋体" w:eastAsia="宋体"/>
          <w:b w:val="0"/>
          <w:sz w:val="24"/>
        </w:rPr>
        <w:t>A.对</w:t>
      </w:r>
    </w:p>
    <w:p w14:paraId="08D9BAC9">
      <w:r>
        <w:rPr>
          <w:rFonts w:ascii="宋体" w:hAnsi="宋体" w:eastAsia="宋体"/>
          <w:b w:val="0"/>
          <w:sz w:val="24"/>
        </w:rPr>
        <w:t>B.错</w:t>
      </w:r>
    </w:p>
    <w:p w14:paraId="20E49DD7">
      <w:r>
        <w:rPr>
          <w:rFonts w:ascii="宋体" w:hAnsi="宋体" w:eastAsia="宋体"/>
          <w:b w:val="0"/>
          <w:sz w:val="24"/>
        </w:rPr>
        <w:t>答案：A</w:t>
      </w:r>
    </w:p>
    <w:p w14:paraId="00A31E04">
      <w:r>
        <w:rPr>
          <w:rFonts w:ascii="宋体" w:hAnsi="宋体" w:eastAsia="宋体"/>
          <w:b w:val="0"/>
          <w:sz w:val="24"/>
        </w:rPr>
        <w:t>75.紫砂壶每次泡完茶之后最好在1小时内将壶内的茶渣清理完毕，以热水冲洗干净。</w:t>
      </w:r>
    </w:p>
    <w:p w14:paraId="788292F9">
      <w:r>
        <w:rPr>
          <w:rFonts w:ascii="宋体" w:hAnsi="宋体" w:eastAsia="宋体"/>
          <w:b w:val="0"/>
          <w:sz w:val="24"/>
        </w:rPr>
        <w:t>A.对</w:t>
      </w:r>
    </w:p>
    <w:p w14:paraId="5A11315D">
      <w:r>
        <w:rPr>
          <w:rFonts w:ascii="宋体" w:hAnsi="宋体" w:eastAsia="宋体"/>
          <w:b w:val="0"/>
          <w:sz w:val="24"/>
        </w:rPr>
        <w:t>B.错</w:t>
      </w:r>
    </w:p>
    <w:p w14:paraId="6B918A73">
      <w:r>
        <w:rPr>
          <w:rFonts w:ascii="宋体" w:hAnsi="宋体" w:eastAsia="宋体"/>
          <w:b w:val="0"/>
          <w:sz w:val="24"/>
        </w:rPr>
        <w:t>答案：A</w:t>
      </w:r>
    </w:p>
    <w:p w14:paraId="6E86C8FF">
      <w:r>
        <w:rPr>
          <w:rFonts w:ascii="宋体" w:hAnsi="宋体" w:eastAsia="宋体"/>
          <w:b w:val="0"/>
          <w:sz w:val="24"/>
        </w:rPr>
        <w:t>76.（  ）韩国的茶道分为煮茶法和点茶法。</w:t>
      </w:r>
    </w:p>
    <w:p w14:paraId="689A67A5">
      <w:r>
        <w:rPr>
          <w:rFonts w:ascii="宋体" w:hAnsi="宋体" w:eastAsia="宋体"/>
          <w:b w:val="0"/>
          <w:sz w:val="24"/>
        </w:rPr>
        <w:t>A.对</w:t>
      </w:r>
    </w:p>
    <w:p w14:paraId="6868DA74">
      <w:r>
        <w:rPr>
          <w:rFonts w:ascii="宋体" w:hAnsi="宋体" w:eastAsia="宋体"/>
          <w:b w:val="0"/>
          <w:sz w:val="24"/>
        </w:rPr>
        <w:t>B.错</w:t>
      </w:r>
    </w:p>
    <w:p w14:paraId="03721688">
      <w:r>
        <w:rPr>
          <w:rFonts w:ascii="宋体" w:hAnsi="宋体" w:eastAsia="宋体"/>
          <w:b w:val="0"/>
          <w:sz w:val="24"/>
        </w:rPr>
        <w:t>答案：A</w:t>
      </w:r>
    </w:p>
    <w:p w14:paraId="30131429">
      <w:r>
        <w:rPr>
          <w:rFonts w:ascii="宋体" w:hAnsi="宋体" w:eastAsia="宋体"/>
          <w:b w:val="0"/>
          <w:sz w:val="24"/>
        </w:rPr>
        <w:t>77.斗茶之风盛于宋朝。</w:t>
      </w:r>
    </w:p>
    <w:p w14:paraId="2B55F8A5">
      <w:r>
        <w:rPr>
          <w:rFonts w:ascii="宋体" w:hAnsi="宋体" w:eastAsia="宋体"/>
          <w:b w:val="0"/>
          <w:sz w:val="24"/>
        </w:rPr>
        <w:t>A.对</w:t>
      </w:r>
    </w:p>
    <w:p w14:paraId="06EE8A62">
      <w:r>
        <w:rPr>
          <w:rFonts w:ascii="宋体" w:hAnsi="宋体" w:eastAsia="宋体"/>
          <w:b w:val="0"/>
          <w:sz w:val="24"/>
        </w:rPr>
        <w:t>B.错</w:t>
      </w:r>
    </w:p>
    <w:p w14:paraId="341FC8BC">
      <w:r>
        <w:rPr>
          <w:rFonts w:ascii="宋体" w:hAnsi="宋体" w:eastAsia="宋体"/>
          <w:b w:val="0"/>
          <w:sz w:val="24"/>
        </w:rPr>
        <w:t>答案：A</w:t>
      </w:r>
    </w:p>
    <w:p w14:paraId="6D10CAE5">
      <w:r>
        <w:rPr>
          <w:rFonts w:ascii="宋体" w:hAnsi="宋体" w:eastAsia="宋体"/>
          <w:b w:val="0"/>
          <w:sz w:val="24"/>
        </w:rPr>
        <w:t>78.茶叶用量根据不同的茶具，不同的茶叶等级而定，</w:t>
      </w:r>
      <w:r>
        <w:rPr>
          <w:rFonts w:hint="eastAsia"/>
          <w:b w:val="0"/>
          <w:sz w:val="24"/>
          <w:lang w:val="en-US" w:eastAsia="zh-CN"/>
        </w:rPr>
        <w:t>细嫩</w:t>
      </w:r>
      <w:r>
        <w:rPr>
          <w:rFonts w:ascii="宋体" w:hAnsi="宋体" w:eastAsia="宋体"/>
          <w:b w:val="0"/>
          <w:sz w:val="24"/>
        </w:rPr>
        <w:t>的茶用量多。</w:t>
      </w:r>
    </w:p>
    <w:p w14:paraId="11119974">
      <w:r>
        <w:rPr>
          <w:rFonts w:ascii="宋体" w:hAnsi="宋体" w:eastAsia="宋体"/>
          <w:b w:val="0"/>
          <w:sz w:val="24"/>
        </w:rPr>
        <w:t>A.对</w:t>
      </w:r>
    </w:p>
    <w:p w14:paraId="77D54AA7">
      <w:r>
        <w:rPr>
          <w:rFonts w:ascii="宋体" w:hAnsi="宋体" w:eastAsia="宋体"/>
          <w:b w:val="0"/>
          <w:sz w:val="24"/>
        </w:rPr>
        <w:t>B.错</w:t>
      </w:r>
    </w:p>
    <w:p w14:paraId="3D6FBA90">
      <w:r>
        <w:rPr>
          <w:rFonts w:ascii="宋体" w:hAnsi="宋体" w:eastAsia="宋体"/>
          <w:b w:val="0"/>
          <w:sz w:val="24"/>
        </w:rPr>
        <w:t>答案：B</w:t>
      </w:r>
    </w:p>
    <w:p w14:paraId="53E071E7">
      <w:r>
        <w:rPr>
          <w:rFonts w:ascii="宋体" w:hAnsi="宋体" w:eastAsia="宋体"/>
          <w:b w:val="0"/>
          <w:sz w:val="24"/>
        </w:rPr>
        <w:t>79.展销会是大型综合性公共关系活动，应对展销会的投入、产出、算一笔账，才不至于盲目上马起不到应有的作用。</w:t>
      </w:r>
    </w:p>
    <w:p w14:paraId="431148A8">
      <w:r>
        <w:rPr>
          <w:rFonts w:ascii="宋体" w:hAnsi="宋体" w:eastAsia="宋体"/>
          <w:b w:val="0"/>
          <w:sz w:val="24"/>
        </w:rPr>
        <w:t>A.对</w:t>
      </w:r>
    </w:p>
    <w:p w14:paraId="7538791A">
      <w:r>
        <w:rPr>
          <w:rFonts w:ascii="宋体" w:hAnsi="宋体" w:eastAsia="宋体"/>
          <w:b w:val="0"/>
          <w:sz w:val="24"/>
        </w:rPr>
        <w:t>B.错</w:t>
      </w:r>
    </w:p>
    <w:p w14:paraId="55A73970">
      <w:r>
        <w:rPr>
          <w:rFonts w:ascii="宋体" w:hAnsi="宋体" w:eastAsia="宋体"/>
          <w:b w:val="0"/>
          <w:sz w:val="24"/>
        </w:rPr>
        <w:t>答案：A</w:t>
      </w:r>
    </w:p>
    <w:p w14:paraId="1D67691F">
      <w:r>
        <w:rPr>
          <w:rFonts w:ascii="宋体" w:hAnsi="宋体" w:eastAsia="宋体"/>
          <w:b w:val="0"/>
          <w:sz w:val="24"/>
        </w:rPr>
        <w:t>80.马来西亚人禁忌蓝色，在茶具使用中要注意颜色选择。</w:t>
      </w:r>
    </w:p>
    <w:p w14:paraId="682DA9CC">
      <w:r>
        <w:rPr>
          <w:rFonts w:ascii="宋体" w:hAnsi="宋体" w:eastAsia="宋体"/>
          <w:b w:val="0"/>
          <w:sz w:val="24"/>
        </w:rPr>
        <w:t>A.对</w:t>
      </w:r>
    </w:p>
    <w:p w14:paraId="44336152">
      <w:r>
        <w:rPr>
          <w:rFonts w:ascii="宋体" w:hAnsi="宋体" w:eastAsia="宋体"/>
          <w:b w:val="0"/>
          <w:sz w:val="24"/>
        </w:rPr>
        <w:t>B.错</w:t>
      </w:r>
    </w:p>
    <w:p w14:paraId="41A2DE14">
      <w:r>
        <w:rPr>
          <w:rFonts w:ascii="宋体" w:hAnsi="宋体" w:eastAsia="宋体"/>
          <w:b w:val="0"/>
          <w:sz w:val="24"/>
        </w:rPr>
        <w:t>答案：B</w:t>
      </w:r>
    </w:p>
    <w:p w14:paraId="5D3ECD11">
      <w:r>
        <w:rPr>
          <w:rFonts w:ascii="宋体" w:hAnsi="宋体" w:eastAsia="宋体"/>
          <w:b w:val="0"/>
          <w:sz w:val="24"/>
        </w:rPr>
        <w:t>81.（  ）按照标准的管理权限，《乌龙茶成品茶》属于国家标准。</w:t>
      </w:r>
    </w:p>
    <w:p w14:paraId="064B7748">
      <w:r>
        <w:rPr>
          <w:rFonts w:ascii="宋体" w:hAnsi="宋体" w:eastAsia="宋体"/>
          <w:b w:val="0"/>
          <w:sz w:val="24"/>
        </w:rPr>
        <w:t>A.对</w:t>
      </w:r>
    </w:p>
    <w:p w14:paraId="11059CD2">
      <w:r>
        <w:rPr>
          <w:rFonts w:ascii="宋体" w:hAnsi="宋体" w:eastAsia="宋体"/>
          <w:b w:val="0"/>
          <w:sz w:val="24"/>
        </w:rPr>
        <w:t>B.错</w:t>
      </w:r>
    </w:p>
    <w:p w14:paraId="17FC0C86">
      <w:r>
        <w:rPr>
          <w:rFonts w:ascii="宋体" w:hAnsi="宋体" w:eastAsia="宋体"/>
          <w:b w:val="0"/>
          <w:sz w:val="24"/>
        </w:rPr>
        <w:t>答案：B</w:t>
      </w:r>
    </w:p>
    <w:p w14:paraId="4CC774EF">
      <w:r>
        <w:rPr>
          <w:rFonts w:ascii="宋体" w:hAnsi="宋体" w:eastAsia="宋体"/>
          <w:b w:val="0"/>
          <w:sz w:val="24"/>
        </w:rPr>
        <w:t>82.（  ）茶树性喜温暖、湿润的环境，通常气温在18℃—25℃之间生长最适宜。</w:t>
      </w:r>
    </w:p>
    <w:p w14:paraId="0B814388">
      <w:r>
        <w:rPr>
          <w:rFonts w:ascii="宋体" w:hAnsi="宋体" w:eastAsia="宋体"/>
          <w:b w:val="0"/>
          <w:sz w:val="24"/>
        </w:rPr>
        <w:t>A.对</w:t>
      </w:r>
    </w:p>
    <w:p w14:paraId="4792D1CE">
      <w:r>
        <w:rPr>
          <w:rFonts w:ascii="宋体" w:hAnsi="宋体" w:eastAsia="宋体"/>
          <w:b w:val="0"/>
          <w:sz w:val="24"/>
        </w:rPr>
        <w:t>B.错</w:t>
      </w:r>
    </w:p>
    <w:p w14:paraId="49DD7B47">
      <w:r>
        <w:rPr>
          <w:rFonts w:ascii="宋体" w:hAnsi="宋体" w:eastAsia="宋体"/>
          <w:b w:val="0"/>
          <w:sz w:val="24"/>
        </w:rPr>
        <w:t>答案：A</w:t>
      </w:r>
    </w:p>
    <w:p w14:paraId="598F48AB">
      <w:r>
        <w:rPr>
          <w:rFonts w:ascii="宋体" w:hAnsi="宋体" w:eastAsia="宋体"/>
          <w:b w:val="0"/>
          <w:sz w:val="24"/>
        </w:rPr>
        <w:t>83.（  ）制作乌龙茶对鲜叶的采摘一叶一芽，大都为对口叶，芽叶已成熟。</w:t>
      </w:r>
    </w:p>
    <w:p w14:paraId="698380A3">
      <w:r>
        <w:rPr>
          <w:rFonts w:ascii="宋体" w:hAnsi="宋体" w:eastAsia="宋体"/>
          <w:b w:val="0"/>
          <w:sz w:val="24"/>
        </w:rPr>
        <w:t>A.对</w:t>
      </w:r>
    </w:p>
    <w:p w14:paraId="3FA228FA">
      <w:r>
        <w:rPr>
          <w:rFonts w:ascii="宋体" w:hAnsi="宋体" w:eastAsia="宋体"/>
          <w:b w:val="0"/>
          <w:sz w:val="24"/>
        </w:rPr>
        <w:t>B.错</w:t>
      </w:r>
    </w:p>
    <w:p w14:paraId="744CBE3C">
      <w:r>
        <w:rPr>
          <w:rFonts w:ascii="宋体" w:hAnsi="宋体" w:eastAsia="宋体"/>
          <w:b w:val="0"/>
          <w:sz w:val="24"/>
        </w:rPr>
        <w:t>答案：B</w:t>
      </w:r>
    </w:p>
    <w:p w14:paraId="04E2B848">
      <w:r>
        <w:rPr>
          <w:rFonts w:ascii="宋体" w:hAnsi="宋体" w:eastAsia="宋体"/>
          <w:b w:val="0"/>
          <w:sz w:val="24"/>
        </w:rPr>
        <w:t>84.（  ）埃及人喜欢喝在茶汤中加糖的浓厚醇洌的红茶。</w:t>
      </w:r>
    </w:p>
    <w:p w14:paraId="1A7351C6">
      <w:r>
        <w:rPr>
          <w:rFonts w:ascii="宋体" w:hAnsi="宋体" w:eastAsia="宋体"/>
          <w:b w:val="0"/>
          <w:sz w:val="24"/>
        </w:rPr>
        <w:t>A.对</w:t>
      </w:r>
    </w:p>
    <w:p w14:paraId="160AC1FF">
      <w:r>
        <w:rPr>
          <w:rFonts w:ascii="宋体" w:hAnsi="宋体" w:eastAsia="宋体"/>
          <w:b w:val="0"/>
          <w:sz w:val="24"/>
        </w:rPr>
        <w:t>B.错</w:t>
      </w:r>
    </w:p>
    <w:p w14:paraId="0015D936">
      <w:r>
        <w:rPr>
          <w:rFonts w:ascii="宋体" w:hAnsi="宋体" w:eastAsia="宋体"/>
          <w:b w:val="0"/>
          <w:sz w:val="24"/>
        </w:rPr>
        <w:t>答案：A</w:t>
      </w:r>
    </w:p>
    <w:p w14:paraId="06E5C80F">
      <w:r>
        <w:rPr>
          <w:rFonts w:ascii="宋体" w:hAnsi="宋体" w:eastAsia="宋体"/>
          <w:b w:val="0"/>
          <w:sz w:val="24"/>
        </w:rPr>
        <w:t>85.（  ）茶叶中的维生素A、E、K属于脂溶性维生素。</w:t>
      </w:r>
    </w:p>
    <w:p w14:paraId="79CF70C1">
      <w:r>
        <w:rPr>
          <w:rFonts w:ascii="宋体" w:hAnsi="宋体" w:eastAsia="宋体"/>
          <w:b w:val="0"/>
          <w:sz w:val="24"/>
        </w:rPr>
        <w:t>A.对</w:t>
      </w:r>
    </w:p>
    <w:p w14:paraId="19876F36">
      <w:r>
        <w:rPr>
          <w:rFonts w:ascii="宋体" w:hAnsi="宋体" w:eastAsia="宋体"/>
          <w:b w:val="0"/>
          <w:sz w:val="24"/>
        </w:rPr>
        <w:t>B.错</w:t>
      </w:r>
    </w:p>
    <w:p w14:paraId="6F9E4B7C">
      <w:r>
        <w:rPr>
          <w:rFonts w:ascii="宋体" w:hAnsi="宋体" w:eastAsia="宋体"/>
          <w:b w:val="0"/>
          <w:sz w:val="24"/>
        </w:rPr>
        <w:t>答案：A</w:t>
      </w:r>
    </w:p>
    <w:p w14:paraId="06E43B04">
      <w:r>
        <w:rPr>
          <w:rFonts w:ascii="宋体" w:hAnsi="宋体" w:eastAsia="宋体"/>
          <w:b w:val="0"/>
          <w:sz w:val="24"/>
        </w:rPr>
        <w:t>86.（  ）GB7718－94《生活用水卫生标准》是与国家强制性茶叶标准密切关系的标准。</w:t>
      </w:r>
    </w:p>
    <w:p w14:paraId="22E8A7D4">
      <w:r>
        <w:rPr>
          <w:rFonts w:ascii="宋体" w:hAnsi="宋体" w:eastAsia="宋体"/>
          <w:b w:val="0"/>
          <w:sz w:val="24"/>
        </w:rPr>
        <w:t>A.对</w:t>
      </w:r>
    </w:p>
    <w:p w14:paraId="6AA2E35B">
      <w:r>
        <w:rPr>
          <w:rFonts w:ascii="宋体" w:hAnsi="宋体" w:eastAsia="宋体"/>
          <w:b w:val="0"/>
          <w:sz w:val="24"/>
        </w:rPr>
        <w:t>B.错</w:t>
      </w:r>
    </w:p>
    <w:p w14:paraId="2F63EFC6">
      <w:r>
        <w:rPr>
          <w:rFonts w:ascii="宋体" w:hAnsi="宋体" w:eastAsia="宋体"/>
          <w:b w:val="0"/>
          <w:sz w:val="24"/>
        </w:rPr>
        <w:t>答案：B</w:t>
      </w:r>
    </w:p>
    <w:p w14:paraId="29912698">
      <w:r>
        <w:rPr>
          <w:rFonts w:ascii="宋体" w:hAnsi="宋体" w:eastAsia="宋体"/>
          <w:b w:val="0"/>
          <w:sz w:val="24"/>
        </w:rPr>
        <w:t>87.（  ）真诚守信是一种社会公德，它的作用是树立信誉，树立起值得他人信赖的道德形象。</w:t>
      </w:r>
    </w:p>
    <w:p w14:paraId="3494C903">
      <w:r>
        <w:rPr>
          <w:rFonts w:ascii="宋体" w:hAnsi="宋体" w:eastAsia="宋体"/>
          <w:b w:val="0"/>
          <w:sz w:val="24"/>
        </w:rPr>
        <w:t>A.对</w:t>
      </w:r>
    </w:p>
    <w:p w14:paraId="499E9A73">
      <w:r>
        <w:rPr>
          <w:rFonts w:ascii="宋体" w:hAnsi="宋体" w:eastAsia="宋体"/>
          <w:b w:val="0"/>
          <w:sz w:val="24"/>
        </w:rPr>
        <w:t>B.错</w:t>
      </w:r>
    </w:p>
    <w:p w14:paraId="6A825F54">
      <w:r>
        <w:rPr>
          <w:rFonts w:ascii="宋体" w:hAnsi="宋体" w:eastAsia="宋体"/>
          <w:b w:val="0"/>
          <w:sz w:val="24"/>
        </w:rPr>
        <w:t>答案：A</w:t>
      </w:r>
    </w:p>
    <w:p w14:paraId="2994E917">
      <w:r>
        <w:rPr>
          <w:rFonts w:ascii="宋体" w:hAnsi="宋体" w:eastAsia="宋体"/>
          <w:b w:val="0"/>
          <w:sz w:val="24"/>
        </w:rPr>
        <w:t>88.（  ）茶树扦插繁殖后代，能充分保持母株高产和抗性的特性。</w:t>
      </w:r>
    </w:p>
    <w:p w14:paraId="397852E8">
      <w:r>
        <w:rPr>
          <w:rFonts w:ascii="宋体" w:hAnsi="宋体" w:eastAsia="宋体"/>
          <w:b w:val="0"/>
          <w:sz w:val="24"/>
        </w:rPr>
        <w:t>A.对</w:t>
      </w:r>
    </w:p>
    <w:p w14:paraId="2AF8745A">
      <w:r>
        <w:rPr>
          <w:rFonts w:ascii="宋体" w:hAnsi="宋体" w:eastAsia="宋体"/>
          <w:b w:val="0"/>
          <w:sz w:val="24"/>
        </w:rPr>
        <w:t>B.错</w:t>
      </w:r>
    </w:p>
    <w:p w14:paraId="41924C00">
      <w:r>
        <w:rPr>
          <w:rFonts w:ascii="宋体" w:hAnsi="宋体" w:eastAsia="宋体"/>
          <w:b w:val="0"/>
          <w:sz w:val="24"/>
        </w:rPr>
        <w:t>答案：B</w:t>
      </w:r>
    </w:p>
    <w:p w14:paraId="6496BB4C">
      <w:r>
        <w:rPr>
          <w:rFonts w:ascii="宋体" w:hAnsi="宋体" w:eastAsia="宋体"/>
          <w:b w:val="0"/>
          <w:sz w:val="24"/>
        </w:rPr>
        <w:t>89.（  ）提高自己的学历水平不属于培养职业道德修养的主要途径。</w:t>
      </w:r>
    </w:p>
    <w:p w14:paraId="1D5F7735">
      <w:r>
        <w:rPr>
          <w:rFonts w:ascii="宋体" w:hAnsi="宋体" w:eastAsia="宋体"/>
          <w:b w:val="0"/>
          <w:sz w:val="24"/>
        </w:rPr>
        <w:t>A.对</w:t>
      </w:r>
    </w:p>
    <w:p w14:paraId="1BFD8C71">
      <w:r>
        <w:rPr>
          <w:rFonts w:ascii="宋体" w:hAnsi="宋体" w:eastAsia="宋体"/>
          <w:b w:val="0"/>
          <w:sz w:val="24"/>
        </w:rPr>
        <w:t>B.错</w:t>
      </w:r>
    </w:p>
    <w:p w14:paraId="02A43DC7">
      <w:r>
        <w:rPr>
          <w:rFonts w:ascii="宋体" w:hAnsi="宋体" w:eastAsia="宋体"/>
          <w:b w:val="0"/>
          <w:sz w:val="24"/>
        </w:rPr>
        <w:t>答案：A</w:t>
      </w:r>
    </w:p>
    <w:p w14:paraId="3C00D97C">
      <w:r>
        <w:rPr>
          <w:rFonts w:ascii="宋体" w:hAnsi="宋体" w:eastAsia="宋体"/>
          <w:b w:val="0"/>
          <w:sz w:val="24"/>
        </w:rPr>
        <w:t>90.（  ）雨水属于软水。</w:t>
      </w:r>
    </w:p>
    <w:p w14:paraId="56A1E241">
      <w:r>
        <w:rPr>
          <w:rFonts w:ascii="宋体" w:hAnsi="宋体" w:eastAsia="宋体"/>
          <w:b w:val="0"/>
          <w:sz w:val="24"/>
        </w:rPr>
        <w:t>A.对</w:t>
      </w:r>
    </w:p>
    <w:p w14:paraId="5D66F3B8">
      <w:r>
        <w:rPr>
          <w:rFonts w:ascii="宋体" w:hAnsi="宋体" w:eastAsia="宋体"/>
          <w:b w:val="0"/>
          <w:sz w:val="24"/>
        </w:rPr>
        <w:t>B.错</w:t>
      </w:r>
    </w:p>
    <w:p w14:paraId="55452526">
      <w:r>
        <w:rPr>
          <w:rFonts w:ascii="宋体" w:hAnsi="宋体" w:eastAsia="宋体"/>
          <w:b w:val="0"/>
          <w:sz w:val="24"/>
        </w:rPr>
        <w:t>答案：A</w:t>
      </w:r>
    </w:p>
    <w:p w14:paraId="1A57FE89">
      <w:r>
        <w:rPr>
          <w:rFonts w:ascii="宋体" w:hAnsi="宋体" w:eastAsia="宋体"/>
          <w:b w:val="0"/>
          <w:sz w:val="24"/>
        </w:rPr>
        <w:t>91.（  ）在茶艺服务接待中，要求以我国的礼貌语言、礼貌行动、礼宾规程为行为准则。</w:t>
      </w:r>
    </w:p>
    <w:p w14:paraId="0A58DAC8">
      <w:r>
        <w:rPr>
          <w:rFonts w:ascii="宋体" w:hAnsi="宋体" w:eastAsia="宋体"/>
          <w:b w:val="0"/>
          <w:sz w:val="24"/>
        </w:rPr>
        <w:t>A.对</w:t>
      </w:r>
    </w:p>
    <w:p w14:paraId="784C8ABB">
      <w:r>
        <w:rPr>
          <w:rFonts w:ascii="宋体" w:hAnsi="宋体" w:eastAsia="宋体"/>
          <w:b w:val="0"/>
          <w:sz w:val="24"/>
        </w:rPr>
        <w:t>B.错</w:t>
      </w:r>
    </w:p>
    <w:p w14:paraId="4A34A547">
      <w:r>
        <w:rPr>
          <w:rFonts w:ascii="宋体" w:hAnsi="宋体" w:eastAsia="宋体"/>
          <w:b w:val="0"/>
          <w:sz w:val="24"/>
        </w:rPr>
        <w:t>答案：A</w:t>
      </w:r>
    </w:p>
    <w:p w14:paraId="64267DAD">
      <w:r>
        <w:rPr>
          <w:rFonts w:ascii="宋体" w:hAnsi="宋体" w:eastAsia="宋体"/>
          <w:b w:val="0"/>
          <w:sz w:val="24"/>
        </w:rPr>
        <w:t>92.（  ）唐代茶叶种类有绿、白、粗、散茶。</w:t>
      </w:r>
    </w:p>
    <w:p w14:paraId="2FDCE673">
      <w:r>
        <w:rPr>
          <w:rFonts w:ascii="宋体" w:hAnsi="宋体" w:eastAsia="宋体"/>
          <w:b w:val="0"/>
          <w:sz w:val="24"/>
        </w:rPr>
        <w:t>A.对</w:t>
      </w:r>
    </w:p>
    <w:p w14:paraId="6114DFB7">
      <w:r>
        <w:rPr>
          <w:rFonts w:ascii="宋体" w:hAnsi="宋体" w:eastAsia="宋体"/>
          <w:b w:val="0"/>
          <w:sz w:val="24"/>
        </w:rPr>
        <w:t>B.错</w:t>
      </w:r>
    </w:p>
    <w:p w14:paraId="1161FE0F">
      <w:r>
        <w:rPr>
          <w:rFonts w:ascii="宋体" w:hAnsi="宋体" w:eastAsia="宋体"/>
          <w:b w:val="0"/>
          <w:sz w:val="24"/>
        </w:rPr>
        <w:t>答案：B</w:t>
      </w:r>
    </w:p>
    <w:p w14:paraId="2A8F17DC">
      <w:r>
        <w:rPr>
          <w:rFonts w:ascii="宋体" w:hAnsi="宋体" w:eastAsia="宋体"/>
          <w:b w:val="0"/>
          <w:sz w:val="24"/>
        </w:rPr>
        <w:t>93.（  ）机井的水较清澈，适宜泡茶。</w:t>
      </w:r>
    </w:p>
    <w:p w14:paraId="58A9B725">
      <w:r>
        <w:rPr>
          <w:rFonts w:ascii="宋体" w:hAnsi="宋体" w:eastAsia="宋体"/>
          <w:b w:val="0"/>
          <w:sz w:val="24"/>
        </w:rPr>
        <w:t>A.对</w:t>
      </w:r>
    </w:p>
    <w:p w14:paraId="556B69AC">
      <w:r>
        <w:rPr>
          <w:rFonts w:ascii="宋体" w:hAnsi="宋体" w:eastAsia="宋体"/>
          <w:b w:val="0"/>
          <w:sz w:val="24"/>
        </w:rPr>
        <w:t>B.错</w:t>
      </w:r>
    </w:p>
    <w:p w14:paraId="50E5BA45">
      <w:r>
        <w:rPr>
          <w:rFonts w:ascii="宋体" w:hAnsi="宋体" w:eastAsia="宋体"/>
          <w:b w:val="0"/>
          <w:sz w:val="24"/>
        </w:rPr>
        <w:t>答案：B</w:t>
      </w:r>
    </w:p>
    <w:p w14:paraId="0B2918B6">
      <w:r>
        <w:rPr>
          <w:rFonts w:ascii="宋体" w:hAnsi="宋体" w:eastAsia="宋体"/>
          <w:b w:val="0"/>
          <w:sz w:val="24"/>
        </w:rPr>
        <w:t>94.（  ）茶艺师在春节接待港、澳、台的客人时，注意不能说“恭喜发财”。</w:t>
      </w:r>
    </w:p>
    <w:p w14:paraId="2E0B8F13">
      <w:r>
        <w:rPr>
          <w:rFonts w:ascii="宋体" w:hAnsi="宋体" w:eastAsia="宋体"/>
          <w:b w:val="0"/>
          <w:sz w:val="24"/>
        </w:rPr>
        <w:t>A.对</w:t>
      </w:r>
    </w:p>
    <w:p w14:paraId="66DCDD91">
      <w:r>
        <w:rPr>
          <w:rFonts w:ascii="宋体" w:hAnsi="宋体" w:eastAsia="宋体"/>
          <w:b w:val="0"/>
          <w:sz w:val="24"/>
        </w:rPr>
        <w:t>B.错</w:t>
      </w:r>
    </w:p>
    <w:p w14:paraId="6C45C018">
      <w:r>
        <w:rPr>
          <w:rFonts w:ascii="宋体" w:hAnsi="宋体" w:eastAsia="宋体"/>
          <w:b w:val="0"/>
          <w:sz w:val="24"/>
        </w:rPr>
        <w:t>答案：B</w:t>
      </w:r>
    </w:p>
    <w:p w14:paraId="47074C9F">
      <w:r>
        <w:rPr>
          <w:rFonts w:ascii="宋体" w:hAnsi="宋体" w:eastAsia="宋体"/>
          <w:b w:val="0"/>
          <w:sz w:val="24"/>
        </w:rPr>
        <w:t>95.（  ）茶艺职业道德的基本准则，应包含这几方面主要内容：遵守职业道德原则，热爱茶艺工作，不断提高服务质量等。</w:t>
      </w:r>
    </w:p>
    <w:p w14:paraId="732737BA">
      <w:r>
        <w:rPr>
          <w:rFonts w:ascii="宋体" w:hAnsi="宋体" w:eastAsia="宋体"/>
          <w:b w:val="0"/>
          <w:sz w:val="24"/>
        </w:rPr>
        <w:t>A.对</w:t>
      </w:r>
    </w:p>
    <w:p w14:paraId="3F783147">
      <w:r>
        <w:rPr>
          <w:rFonts w:ascii="宋体" w:hAnsi="宋体" w:eastAsia="宋体"/>
          <w:b w:val="0"/>
          <w:sz w:val="24"/>
        </w:rPr>
        <w:t>B.错</w:t>
      </w:r>
    </w:p>
    <w:p w14:paraId="4C15C9B9">
      <w:r>
        <w:rPr>
          <w:rFonts w:ascii="宋体" w:hAnsi="宋体" w:eastAsia="宋体"/>
          <w:b w:val="0"/>
          <w:sz w:val="24"/>
        </w:rPr>
        <w:t>答案：A</w:t>
      </w:r>
    </w:p>
    <w:p w14:paraId="23860CF3">
      <w:r>
        <w:rPr>
          <w:rFonts w:ascii="宋体" w:hAnsi="宋体" w:eastAsia="宋体"/>
          <w:b w:val="0"/>
          <w:sz w:val="24"/>
        </w:rPr>
        <w:t>96.（  ）在茶叶不同类型的滋味中，平和型的代表茶是武夷岩茶、南安石亭绿等。</w:t>
      </w:r>
    </w:p>
    <w:p w14:paraId="1FAF74E0">
      <w:r>
        <w:rPr>
          <w:rFonts w:ascii="宋体" w:hAnsi="宋体" w:eastAsia="宋体"/>
          <w:b w:val="0"/>
          <w:sz w:val="24"/>
        </w:rPr>
        <w:t>A.对</w:t>
      </w:r>
    </w:p>
    <w:p w14:paraId="57BCC027">
      <w:r>
        <w:rPr>
          <w:rFonts w:ascii="宋体" w:hAnsi="宋体" w:eastAsia="宋体"/>
          <w:b w:val="0"/>
          <w:sz w:val="24"/>
        </w:rPr>
        <w:t>B.错</w:t>
      </w:r>
    </w:p>
    <w:p w14:paraId="1FF88C6C">
      <w:r>
        <w:rPr>
          <w:rFonts w:ascii="宋体" w:hAnsi="宋体" w:eastAsia="宋体"/>
          <w:b w:val="0"/>
          <w:sz w:val="24"/>
        </w:rPr>
        <w:t>答案：B</w:t>
      </w:r>
    </w:p>
    <w:p w14:paraId="0468D04D">
      <w:r>
        <w:rPr>
          <w:rFonts w:ascii="宋体" w:hAnsi="宋体" w:eastAsia="宋体"/>
          <w:b w:val="0"/>
          <w:sz w:val="24"/>
        </w:rPr>
        <w:t>97.（  ）在冲泡茶的基本程序中，温壶（杯）的主要目的是为了清洗与消毒茶具。</w:t>
      </w:r>
    </w:p>
    <w:p w14:paraId="1D579087">
      <w:r>
        <w:rPr>
          <w:rFonts w:ascii="宋体" w:hAnsi="宋体" w:eastAsia="宋体"/>
          <w:b w:val="0"/>
          <w:sz w:val="24"/>
        </w:rPr>
        <w:t>A.对</w:t>
      </w:r>
    </w:p>
    <w:p w14:paraId="3D4B4BF6">
      <w:r>
        <w:rPr>
          <w:rFonts w:ascii="宋体" w:hAnsi="宋体" w:eastAsia="宋体"/>
          <w:b w:val="0"/>
          <w:sz w:val="24"/>
        </w:rPr>
        <w:t>B.错</w:t>
      </w:r>
    </w:p>
    <w:p w14:paraId="438676FE">
      <w:r>
        <w:rPr>
          <w:rFonts w:ascii="宋体" w:hAnsi="宋体" w:eastAsia="宋体"/>
          <w:b w:val="0"/>
          <w:sz w:val="24"/>
        </w:rPr>
        <w:t>答案：B</w:t>
      </w:r>
    </w:p>
    <w:p w14:paraId="387C941F">
      <w:r>
        <w:rPr>
          <w:rFonts w:ascii="宋体" w:hAnsi="宋体" w:eastAsia="宋体"/>
          <w:b w:val="0"/>
          <w:sz w:val="24"/>
        </w:rPr>
        <w:t>98.（  ）碧螺春的产地是湖南的洞庭湖。</w:t>
      </w:r>
    </w:p>
    <w:p w14:paraId="3E57D850">
      <w:r>
        <w:rPr>
          <w:rFonts w:ascii="宋体" w:hAnsi="宋体" w:eastAsia="宋体"/>
          <w:b w:val="0"/>
          <w:sz w:val="24"/>
        </w:rPr>
        <w:t>A.对</w:t>
      </w:r>
    </w:p>
    <w:p w14:paraId="2304DEAB">
      <w:r>
        <w:rPr>
          <w:rFonts w:ascii="宋体" w:hAnsi="宋体" w:eastAsia="宋体"/>
          <w:b w:val="0"/>
          <w:sz w:val="24"/>
        </w:rPr>
        <w:t>B.错</w:t>
      </w:r>
    </w:p>
    <w:p w14:paraId="5C4DEE0E">
      <w:r>
        <w:rPr>
          <w:rFonts w:ascii="宋体" w:hAnsi="宋体" w:eastAsia="宋体"/>
          <w:b w:val="0"/>
          <w:sz w:val="24"/>
        </w:rPr>
        <w:t>答案：B</w:t>
      </w:r>
    </w:p>
    <w:p w14:paraId="0B4BCD1F">
      <w:r>
        <w:rPr>
          <w:rFonts w:ascii="宋体" w:hAnsi="宋体" w:eastAsia="宋体"/>
          <w:b w:val="0"/>
          <w:sz w:val="24"/>
        </w:rPr>
        <w:t>99.（  ）茶艺师在接待外宾的服务中应热情周到、以宾客至上的态度服务。</w:t>
      </w:r>
    </w:p>
    <w:p w14:paraId="600AFBAB">
      <w:r>
        <w:rPr>
          <w:rFonts w:ascii="宋体" w:hAnsi="宋体" w:eastAsia="宋体"/>
          <w:b w:val="0"/>
          <w:sz w:val="24"/>
        </w:rPr>
        <w:t>A.对</w:t>
      </w:r>
    </w:p>
    <w:p w14:paraId="7D118BE2">
      <w:r>
        <w:rPr>
          <w:rFonts w:ascii="宋体" w:hAnsi="宋体" w:eastAsia="宋体"/>
          <w:b w:val="0"/>
          <w:sz w:val="24"/>
        </w:rPr>
        <w:t>B.错</w:t>
      </w:r>
    </w:p>
    <w:p w14:paraId="7927F007">
      <w:r>
        <w:rPr>
          <w:rFonts w:ascii="宋体" w:hAnsi="宋体" w:eastAsia="宋体"/>
          <w:b w:val="0"/>
          <w:sz w:val="24"/>
        </w:rPr>
        <w:t>答案：A</w:t>
      </w:r>
    </w:p>
    <w:p w14:paraId="6C93B8BE">
      <w:r>
        <w:rPr>
          <w:rFonts w:ascii="宋体" w:hAnsi="宋体" w:eastAsia="宋体"/>
          <w:b w:val="0"/>
          <w:sz w:val="24"/>
        </w:rPr>
        <w:t>100.（  ）茶叶中含有100多种化学成分。</w:t>
      </w:r>
    </w:p>
    <w:p w14:paraId="7434DEE5">
      <w:r>
        <w:rPr>
          <w:rFonts w:ascii="宋体" w:hAnsi="宋体" w:eastAsia="宋体"/>
          <w:b w:val="0"/>
          <w:sz w:val="24"/>
        </w:rPr>
        <w:t>A.对</w:t>
      </w:r>
    </w:p>
    <w:p w14:paraId="6C72A6FB">
      <w:r>
        <w:rPr>
          <w:rFonts w:ascii="宋体" w:hAnsi="宋体" w:eastAsia="宋体"/>
          <w:b w:val="0"/>
          <w:sz w:val="24"/>
        </w:rPr>
        <w:t>B.错</w:t>
      </w:r>
    </w:p>
    <w:p w14:paraId="26C1B6E3">
      <w:r>
        <w:rPr>
          <w:rFonts w:ascii="宋体" w:hAnsi="宋体" w:eastAsia="宋体"/>
          <w:b w:val="0"/>
          <w:sz w:val="24"/>
        </w:rPr>
        <w:t>答案：B</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Hiragino Sans">
    <w:altName w:val="Yu Gothic UI Light"/>
    <w:panose1 w:val="020B0300000000000000"/>
    <w:charset w:val="80"/>
    <w:family w:val="auto"/>
    <w:pitch w:val="default"/>
    <w:sig w:usb0="00000000" w:usb1="00000000" w:usb2="00000012" w:usb3="00000000" w:csb0="0002000D"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苹方-简">
    <w:altName w:val="宋体"/>
    <w:panose1 w:val="020B0400000000000000"/>
    <w:charset w:val="86"/>
    <w:family w:val="auto"/>
    <w:pitch w:val="default"/>
    <w:sig w:usb0="00000000" w:usb1="00000000" w:usb2="00000017" w:usb3="00000000" w:csb0="0004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 w:name="Yu Gothic UI Light">
    <w:panose1 w:val="020B03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565F090E"/>
    <w:rsid w:val="6FFD353D"/>
    <w:rsid w:val="7EF67096"/>
    <w:rsid w:val="81F6EA3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111</Pages>
  <Words>22546</Words>
  <Characters>26495</Characters>
  <Lines>0</Lines>
  <Paragraphs>0</Paragraphs>
  <TotalTime>10</TotalTime>
  <ScaleCrop>false</ScaleCrop>
  <LinksUpToDate>false</LinksUpToDate>
  <CharactersWithSpaces>27403</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creator>python-docx</dc:creator>
  <dc:description>generated by python-docx</dc:description>
  <cp:lastModifiedBy>李超</cp:lastModifiedBy>
  <dcterms:modified xsi:type="dcterms:W3CDTF">2026-11-03T11:04:51Z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9B2BF0F6A7D90A091AB1E96A2AF23270_42</vt:lpwstr>
  </property>
  <property fmtid="{D5CDD505-2E9C-101B-9397-08002B2CF9AE}" pid="4" name="KSOTemplateDocerSaveRecord">
    <vt:lpwstr>eyJoZGlkIjoiN2M4N2Q1ZTFmYzg4ZWIwMTYwZWIwNDQ2NWMxZDNjNTUiLCJ1c2VySWQiOiIyMzQ1MTQ4OSJ9</vt:lpwstr>
  </property>
</Properties>
</file>